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1d296" w14:textId="da1d2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Майского районного маслихата от 30 декабря 2025 года № 2/24 "О бюджете Кентубекского сельского округа Майского района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Майского районного маслихата Павлодарской области от 20 ноября 2025 года № 1/32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Майского районного маслихата от 30 декабря 2024 года № 2/24 "О бюджете Кентубекского сельского округа Майского района на 2025-2027 годы"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Кентубекского сельского округа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66 143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4 675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61 379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66 548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405 тысяч тенге";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Хызыр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2025 года № 1/32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2/24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Кентубекского сельского округа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раенды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и средний ремонт автомобильных дорого в городах районного значения,селах, поселках, сельских округах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