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ab21" w14:textId="29ba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Аққулы от 26 декабря 2024 года № 123/29 "О бюджетах сельских округов района Аққулы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29 сентября 2025 года № 158/36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26 декабря 2024 года № 123/29 "О бюджетах сельских округов района Аққулы на 2025 - 2027 годы" (зарегистрировано в реестре государственной регистрации нормативных правовых актов за № 205018)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Аққулы на 2025 - 2027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100290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102484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2194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Баймульдинского сельского округа на 2025 - 2027 годы согласно приложениям 4, 5,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44608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922 тысячи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Жамбылского сельского округа на 2025 - 2027 годы согласно приложениям 7, 8,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105265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1561 тысяча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Кызылагашского сельского округа на 2025 - 2027 годы согласно приложениям 10, 11,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47546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Қарақала на 2025 - 2027 годы согласно приложениям 13, 14,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53697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723 тысячи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Майкарагайского сельского округа на 2025 - 2027 годы согласно приложениям 16, 17,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38361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 тысячи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Малыбайского сельского округа на 2025 - 2027 годы согласно приложениям 19, 20,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69014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60273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69842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828 тысяч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Шакинского сельского округа на 2025 - 2027 годы согласно приложениям 22, 23,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39684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 тысяча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Шарбактинского сельского округа на 2025 - 2027 годы согласно приложениям 25, 26,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271246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272142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896 тысяч тенге.";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Ямышевского сельского округа на 2025 - 2027 годы согласно приложениям 28, 29,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85047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85984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937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158/36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Аққулы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158/36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Баймульдинского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158/36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158/36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158/36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Қарақала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158/36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Майкарагайского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158/36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158/36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158/36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158/36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Ямышевского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