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544a6" w14:textId="75544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району Аққулы на 2025 - 2029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Аққулы Павлодарской области от 14 мая 2025 года № 147/32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маслихат района Аққулы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району Аққулы на 2025 - 2029 годы.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Аққулы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2025 года № 147/32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</w:t>
      </w:r>
      <w:r>
        <w:br/>
      </w:r>
      <w:r>
        <w:rPr>
          <w:rFonts w:ascii="Times New Roman"/>
          <w:b/>
          <w:i w:val="false"/>
          <w:color w:val="000000"/>
        </w:rPr>
        <w:t>по району Аққулы на 2025 - 2029 годы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План по управлению пастбищами и их использованию по району Аққулы на 2025-2029 годы (далее – План) разработан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 (далее – Закон)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государственной статистике".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 по управлению пастбищами и их использованию</w:t>
      </w:r>
      <w:r>
        <w:br/>
      </w:r>
      <w:r>
        <w:rPr>
          <w:rFonts w:ascii="Times New Roman"/>
          <w:b/>
          <w:i w:val="false"/>
          <w:color w:val="000000"/>
        </w:rPr>
        <w:t>по району Аққулы на 2025 - 2029 годы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разработке Плана учитываются: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района Аққулы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Правилами ведения реестра скотомогильников (биотермических ям),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официальная статистическая информация по статистике животноводства и растениеводства.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План содержит следующие приложения: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схема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схема (карта) с обозначением пастбищ, которые могут быть предоставлены в землепользование пастбищепользователям;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пастбищ с учетом пастбищеоборотов и источников водопользований;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разбивка площадей пастбищ на отдельные выпасные участки;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чередование участков пастбищ по сезонам года в пространстве и во времени (внутри сезона, года);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на 2025 - 2029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района Аққулы и</w:t>
      </w:r>
      <w:r>
        <w:br/>
      </w:r>
      <w:r>
        <w:rPr>
          <w:rFonts w:ascii="Times New Roman"/>
          <w:b/>
          <w:i w:val="false"/>
          <w:color w:val="000000"/>
        </w:rPr>
        <w:t>информационной системы государственного земельного кадастра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района Аққулы, тысяч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Баймульдинский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54,249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Майкарагайский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142,975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Аққулы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9,282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Қарақала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116,812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87,959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133,105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75,818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808,217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тысяч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выпасу сельскохозяйственных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Баймульдинский сельский округ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Абылхаира Баймульдина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555239300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1, 696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555239200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Кызылагашский сельский округ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Майкарагайский сельский округ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555253100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555253400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Майкарагай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Малыбайский сельский округ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Казантай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Аққулы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555230100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Қарақала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Қарақала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Шабар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Шамши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Шакинский сельский округ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Шарбактинский сельский округ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555259200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Тосагаш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555259300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Жабаглы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Ямышевский сельский округ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Кызылкогам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Тлектес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пастбищ, тысяч гектаров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Копбаева Вера Магесутзяновна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14209004085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Кабдрахман Зейнуллаевич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14209004085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Дюсембаев Асхат Сеялханович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14209005002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Кураисов Токтар Маулиевич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14209006001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Кабдрахман Зейнуллаевич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14209006008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Кабдрахман Зейнуллаевич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14209006016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Ахмаров Мухтар Даньялович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14209007011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Теренколь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14209007012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Бисмельдинов Бауржан Зейнуллаевич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14209007013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Какишев Кыдырбай Аюбаевич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14209007014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Дюсембаев Асхат Сеялханович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14209007015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Дюсембаев Асхат Сеялханович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14209007016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Қайрамхан Дауренбек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14209007017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Сагумбаев Серик Аманжолович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14209007018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Елсінхан Өжетхан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14209007019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Лувсан Багдат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14209007020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Исина Диана Канаткызы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14209007021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Халым Ерболат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14209007022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Халым Ерболат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14209007023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Алексахин Александр Владимирович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14209008008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Абдуллин Ержан Тулегенович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14209008011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Абдуллин Ержан Тулегенович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14209008012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Копбаев Ескендр Кинаятович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14209008016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Нуржан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14209008018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Кураисов Мурат Токтарович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14209008019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Останин Сергей Станиславович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14209008020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Корчан Владимир Анатольевич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14209008021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Бисмельдинов Жасталап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14209008022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Әшімхан Ынғайбек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14209008023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Бисмельдинов Бауржан Зейнуллаевич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14209009005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Теренколь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14209009006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Копбаев Ескендр Кинаятович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14209009007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Исин Женис Акранович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14209009009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Исина Гулайна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14209009010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Алинов Айдос Берыкович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14209009011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Бисмельдинов Бауржан Зейнуллаевич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14209010002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"ПГУ им. С. Торайгырова"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14209010005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Бисмельдинов Бауржан Зейнуллаевич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14209010006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Далабаев Ербол Кайроллинович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14209010007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Есимова Айжан Берыковна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14209010008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Кайпиден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14209010009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Бауржан Кайруллинович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14209010010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Нияров Марат Ерланович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14209010011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Бисмельдинов Бауржан Зейнуллаевич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14209011002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Теренколь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14209011006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Бисмельдинов Бауржан Зейнуллаевич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14209011007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Даурен Еренбекович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14209103004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Қумаров Серік Адамұлы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14209103022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Айдаргазин Жанболат Есимханович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14209103203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Моменжанов Байбулат Батербаевич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14209104004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Моменжанов Владимир Атаевич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14209104007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Моменжанов Владимир Атаевич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14209104008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Ризабек Аделия Ерланкызы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14209104009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Теребецкий Николай Геннадьевич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14209104010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Бексултанов Маулет Райханович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14209105011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Казиханов Ильшат Хамзинович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14209105012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Мухамеджан Жумабекович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14209105013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Есхожина Роза Мейрамбековна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14209105014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Темирханов Ербулат Егеубаевич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14209105015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Есимова Рымкеш Султановна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14209105016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Канафин Канат Кинаятович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14209105017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Айтуганов Гизат Шапиевич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14209105018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Жумаш Сарсенович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14209105019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Мадине Болатхан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14209105020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Казиханов Ильшат Хамзинович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14209108006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Касымжанов Серик Егинбаевич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14209108007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Казиханов Ильшат Хамзинович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14209109005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Казиханов Ильшат Хамзинович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14209109009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Желдыбаев Солтан Жаныбекович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14209109010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Қумаров Серік Адамұлы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14209109011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Мухамеджан Жумабекович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14209110004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Мухамеджан Жумабекович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14209110005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Курманова Айдана Болатбековна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14209110006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"КХ "РАССВЕТ"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14209111003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Асет Валиханович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14209111004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Серик Болатович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14209111005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 Досымжан Сансызбайұлы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14209111006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Асет Валиханович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14209111007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Серик Болатович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14209112002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"КХ "РАССВЕТ"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14209114008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Бакустар Кайроллинович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14209114009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Кенжегалиев Токтамыс Жаныбекович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14209114010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Дудник Светлана Владимировна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14209115003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Нурлан Жантенович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14209115005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 Виктор Иванович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14209115009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"КХ "РАССВЕТ"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14209115011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Нурлан Жантенович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14209115013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Бакустар Кайроллинович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14209115016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Жантен Ерден Бауржанұлы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14209115018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Моменжанов Досым Владимирович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14209036004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Момынов Мырзатай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14209036005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Сабитденов Серик Жолдасбекович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14209036007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Ботаханов Канат Сайлаубайович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14209036008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Омарханов Мурат Бактыбаевич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14209036009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Бекболат Еренбекович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14209036023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 Курмангазы Нашенович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14209036025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Рустем Еркебуланович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14209036026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Наскенов Бейбут Сайленович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14209036028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Шахмарданов Рустам Саттарович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14209036029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Жантемирова Асель Серикбаевна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14209036033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Сейсембаева Несипжан Ермекбаевна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14209036034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Аманова Гаухар Мазановна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14209036037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Ережепов Ерик Бектурсунович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14209036038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 Ерик Аблайханович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14209036039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Сабитденов Серик Жолдасбекович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14209036040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Есымханов Асылбек Еркебуланович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14209036041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Жазкенов Даулет Тлектесович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14209036042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Дәулетбекұлы Досбол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14209036043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Асаинов Женисбек Кабдуллович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14209036044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Байгузинов Мурат Шакуович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14209036045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Кабдиев Тлектес Толегенович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14209036046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Сабитденов Серик Жолдасбекович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14209042010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Жолмагамбетов Бауржан Токсанбаевич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14209043004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Наскенов Ерлан Сержанович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14209043006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Дәулетбекұлы Досбол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14209043007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Даурен Еренбекович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14209044005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Бегимов Ерлан Газизович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14209045012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Даурен Еренбекович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14209045014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Омарханов Мурат Бактыбаевич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14209045017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Омарханов Ергали Бахтыбаевич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14209045018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Нургазина Бибигуль Жаскеновна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14209046014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Базарбаева Жансулу Турарбековна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14209046016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Сабитденов Серик Жолдасбекович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14209046017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Казбек Еркебуланович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14209046021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Омарханов Канат Бактыбаевич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14209046022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Шакарим Яковлевич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14209046023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Асаинов Женисбек Кабдуллович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14209046024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Лазат Нашеновна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14209046025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Омарханов Канат Бактыбаевич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14209046026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 Аян Жумажанович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14209046027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Тиштенов Танат Амантаевич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14209047006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Наскенов Муратбек Сержанович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14209047007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Бахытжан Талғат Маратұлы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14209047008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Рустам Канатбекович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14209047009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Рустам Канатбекович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14209047010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Рустам Канатбекович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14209047011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Моменжанов Байбулат Батербаевич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14209052002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 Самат Толеутаевич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14209052004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Кабасов Мрза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14209124072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 Дархан Дюсембаевич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14209125008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Увакова Назымгуль Казбековна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14209125023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Момынғазы Әділғазы Маратұлы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14209125024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Асылханов Канат Бейсенбаевич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14209125026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Сеитова Гульзия Дайкеновна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14209125028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Ержан Жантенович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14209125030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Баттал Айсұлу Қанатқызы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14209125031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Шапуов Кайрат Каирбекович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14209126007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 Карлыгаш Каирбековна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14209126010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Шапуов Кайрат Каирбекович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14209126012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Рустам Канатбекович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14209126013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Шапуова Айнагуль Кайратовна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14209126014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Ризабек Аделия Ерланкызы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14209126015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 Дулат Жумагазыевич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14209126016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 Даулет Ерболатович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14209126017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Жумашев Тунгат Уапович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14209127002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"Бескарагай-Алькей"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14209128004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"Бескарагай-Алькей"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14209128005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Сабрденова Гульзат Кайратовна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14209128007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 Дархан Дюсембаевич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14209128008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"КХ" Данекер"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14209128009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Азат Елеубаевич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14209128011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 Бауржан Сабитович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14209128012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Куат Съездович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14209128015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"Бескарагай-Алькей"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14209129001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"КХ "Данекер"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14209129002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Абай Нуркайдарович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14209129003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"КХ "Данекер"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14209130004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"КХ "Данекер"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14209130005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1.5908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 Дулат Жумагазыевич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14209130006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Увакова Назымгуль Казбековна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14209130007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 Женисбек Толеубекович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14209130009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Елемесов Орал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14209131007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"Бескарагай-Алькей"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14209132001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"КХ "Данекер"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14209132005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Елемесов Орал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14209132006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 Дулат Жумагазыевич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14209132007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Карбаев Каиргельды Айдарханович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14209132008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Каскирбаев Биржан Муратбекович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14209133002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Абдрахманова Шолпан Имангалиевна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14209133004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Абдрахманова Шолпан Имангалиевна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14209133005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Какауов Бауыржан Асылбекович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14209133006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 Айбек Серикович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14209133007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Далей Ілескен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14209133008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Кабдрахманова Айгерим Нурлановна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14209133011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Каскирбаев Биржан Муратбекович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14209134001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Иманханов Нурсултан Каиргалиевич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14209134003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Коспаков Сунгат Магауинович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14209134004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 Оралбек Токболатович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14209134005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Карбаев Каиргельды Айдарханович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14209134006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Иманханов Сымагул Каиргельдинович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14209134008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 Болатбек Какиевич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14209134009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 Оралбек Токболатович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14209134010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Абулхаиров Медет Даулетханович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14209134011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Асылханов Канат Бейсенбаевич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14209134012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Тюлюмбаев Нургали Сагындыкович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14209134013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Дудина Клара Кабиденовна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14209134014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Асет Валиханович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14209134015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Салимов Нурлан Сагдатович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14209067015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Кайргельды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14209067017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 Бауржан Сагымбекович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14209067021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Күншуақ Нұржанат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14209067024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Незбаев Сайпула Гендулович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14209071007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Балтабаев Ермурат Нургалымович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14209071013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Нурумов Кайрат Зейноллинович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14209071014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 Махат Ертаевич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14209071015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Биболат Ербол Бүркітбайұлы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14209071016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Каратаева Санипа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14209071017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"Agro Akbas"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14209071018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Капсаттаров Адилет Сабыржанович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14209071019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Абденбаев Максат Бауыржанович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14209071021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Бакытбек Серикбаевич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14209071022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Байдуйсенова Раушан Темергалиевна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14209071023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Алимханов Муса Сансызбаевич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14209072003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Салимов Кайржан Сагдатович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14209072004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Балтабаев Ермурат Нургалымович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14209072005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Алимханов Муса Сансызбаевич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14209072006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 Махат Ертаевич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14209072007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 Махат Ертаевич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14209072008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Салимов Нурлан Сагдатович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14209072009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Қабиден Абзал Дауылбайұлы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14209072011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Каратаева Санипа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14209073011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Бейсенбаев Кайрат Мазанович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14209073032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Тусупханов Ержан Жумажанович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14209073035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Каратаева Санипа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14209073038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Ануар Аскарович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14209073041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 Бакытбек Кусманович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14209073046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Бейсенбаев Кайрат Мазанович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14209073048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Бейсенбаев Кайрат Мазанович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14209073049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Бейсенбаев Кайрат Мазанович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14209073050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Бейсенбаев Кайрат Мазанович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14209073051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 Бакытбек Кусманович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14209073052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Каратаев Буркитбай Биболатович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14209073055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Кайрат Мадашович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14209073056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 Ерлан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14209073057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Ануар Аскарович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14209073059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 Махат Ертаевич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14209073060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Кайрат Мадашович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14209073061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 Бакытбек Кусманович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14209073062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Санатханова Галия Суиндыковна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14209073063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Амирханов Рауан Байзоллович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14209073064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Тусупханов Ержан Жумажанович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14209073065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 Махат Ертаевич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14209073066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Салимов Кайржан Сагдатович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14209074013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Айгожин Тулькибай Агыбаевич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14209074015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Мусалимов Нурбулат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14209074017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Салимов Кайржан Сагдатович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14209074018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Алимканов Жамбулат Васильевич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14209074020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 Асет Сакенович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14209074021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Оралсын Ерсинович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14209074022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Алиева Динара Жаксылыковна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14209074023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Оралсын Ерсинович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14209074024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Казенов Тлеугабыл Серикович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14209074025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Салимов Данияр Сагдатович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14209074026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 Махат Ертаевич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14209074027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Галлямов Асет Сапарбекович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14209074028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Таймаков Багдаулет Кабдрашитович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14209055017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Закерхан Дариға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14209055024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Турлубаев Жанат Кажатович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14209056002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Турлубаев Жанат Кажатович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14209056003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"Восток-Аквакультур"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14209056004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Сунгат Бауенович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14209056005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Садук Ертай Семенович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14209056006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Есимова Айжан Берыковна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14209056007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Кусаинов Марат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14209056008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Дюсенбаев Амангельды Канатович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14209056009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Бурибаев Марат Бакытжанович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14209057010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Турлубаев Жанат Кажатович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14209057011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Кабденов Токболат Ниязович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14209057012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Турлубаев Жанат Кажатович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14209057014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Бурибаев Марат Бакытжанович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14209057015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Турлубаев Жанат Кажатович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14209057016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Бурибаев Марат Бакытжанович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14209057017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Бурибаев Марат Бакытжанович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14209057018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Бурибаев Марат Бакытжанович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14209057019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Акказенова Альмира Канатовна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14209057020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Асылханов Жаныбек Кабиденович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14209057021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Садук Ертай Семенович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14209058007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Садук Ертай Семенович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14209058008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Асылханов Жаныбек Кабиденович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14209058010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Батрачин Ербулат Атеньевич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14209058013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Турлубаев Жанат Кажатович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14209058016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Асылханов Жаныбек Кабиденович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14209058017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Асылханов Жаныбек Кабиденович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14209058018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Байболова Орик Александровна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14209058019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Садук Ертай Семенович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14209058021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Жаксыбаев Ельтай Аркенович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14209058022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Касымканов Ныгметолла Тулегенович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14209058023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Акказенов Рыспек Еслямханович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14209058025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Мукин Сатпек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14209058026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Мукин Сатпек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14209058027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Садук Ертай Семенович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14209058028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Садук Ертай Семенович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14209058029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Садук Ертай Семенович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14209058030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Турлубаев Жанат Кажатович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14209059009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Турлубаев Жанат Кажатович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14209059012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Турлубаев Жанат Кажатович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14209059013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Турлубаев Жанат Кажатович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14209059015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Айнагуль Уахитовна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14209059022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Батрачина Алтынай Алпысбаевна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14209059027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Батрачина Алтынай Алпысбаевна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14209059028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Турлубаев Жанат Кажатович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14209059029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Батрачин Валерий Михайлович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14209059030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"Восток-Аквакультура"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14209059031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"Восток-Аквакультура"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14209059032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Кусаинова Шолпан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14209059033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Турлубаев Жанат Кажатович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14209059034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Батрачин Талгат Валерьевич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14209059035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Батрачина Алтынай Алпысбаевна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14209059036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Асылханов Жаныбек Кабиденович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14209059037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Асылханов Жаныбек Кабиденович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14209059038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Турлубаев Жанат Кажатович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14209059039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Асыгат Даулетович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14209059040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Таймаков Багдаулет Кабдрашитович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14209061006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Батрачин Ербулат Атеньевич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14209061011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Батрачин Ербулат Атеньевич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14209061012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Турлубаев Жанат Кажатович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14209061013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"Восток-Аквакультура"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14209061015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Мукин Сатпек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14209061016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Мукин Сатпек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14209061017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Мукин Сатпек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14209061018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Асылханов Жаныбек Кабиденович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14209061022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Турлубаев Жанат Кажатович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14209062002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Батрачин Ербулат Атеньевич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14209062003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Батрачин Ербулат Атеньевич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14209062005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Турлубаев Жанат Кажатович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14209062006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Батрачин Ербулат Атеньевич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14209062007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Таймаков Багдаулет Кабдрашитович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14209062008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Турлубаев Жанат Кажатович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14209062009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Нурумбекова Асель Канатбековна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14209062010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Турлубаев Жанат Кажатович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14209062011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Мукин Сатпек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14209062012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Мукин Сатпек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14209062013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Мукин Сатпек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14209062014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Асылханов Жаныбек Кабиденович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14209062015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Набиуллин Раян Ринатович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14209091006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Байгушкаров Токтар Булатович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14209091008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Кушмитов Мереке Бекенович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14209091010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Бакыт Капура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14209091011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Дукенбаев Сапар Амангельдинович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14209091014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Канаев Кабыл Казбекович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14209092013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Темирбаев Кусман Матаевич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14209092014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Кушмитов Мереке Бекенович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14209092015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Темирбаева Жаныл Казбековна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14209092017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Сакенова Шолпан Балташевна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14209092018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Алимханов Муса Сансызбаевич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14209092019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 Достык Женисбекович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14209092020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Нурпейсов Нурлыбек Жуматаевич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14209092021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Айбек Серикович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14209092022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Темиргалиев Берик Ермухамбетович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14209092023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Кайыржан Динкенович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14209092024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Уатаев Самат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14209092025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Мамаржанова Жанна Викторовна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14209092026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Кусаинов Марат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14209092027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Мусатаев Серик Александрович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14209092028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Садук Ертай Семенович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14209092029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Закерхан Дариға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14209092030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Мұқай Айша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14209092031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Алимханов Муса Сансызбаевич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14209092032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Уатаев Самат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14209093001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Уатаев Самат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14209093004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Аугалжанов Кайрат Мубаракович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14209093005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Адылханов Балатбек Какимович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14209093006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Сейфулла Шукирович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14209093008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 Достык Женисбекович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14209093009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Қабиден Абзал Дауылбайұлы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14209093010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Мукин Сатпек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14209093011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Уатаев Самат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14209093012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Кисамиев Аян Нурмагамбетович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14209093013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Ерболатов Толеубек Ерболатович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14209093014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Мубараков Даян Кайратович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14209093015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Салимов Кайржан Сагдатович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14209094008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Мусалимов Нурбулат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14209094009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 Махат Ертаевич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14209094010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Набиуллин Раян Ринатович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14209094011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Бакыт Капура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14209094012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Тәнірберген Сержан Балтабекұлы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14209094013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Алимгожин Азамат Абылайханович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14209094014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Темирбаев Кусман Матаевич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14209095009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Мукатаев Мураткан Мухтарханович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14209095012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Сагадиева Нуршакар Елемесовна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14209095014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Жанабыл Әлішер Аллабергенұлы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14209095015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Мухамаденов Нурлыбек Мухамедович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14209095016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Алимов Нариман Бауржанович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14209095017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Мукатаев Мураткан Мухтарханович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14209095019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Уаисов Медет Бейбытович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14209095020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Рахмет Тілеубек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14209095021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Атыгаев Молдагали Дюсенбекович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14209095022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Жаксылык Танирбергенович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14209095023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Мухамаденов Нурлыбек Мухамедович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14209095024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Темирбаева Жаныл Казбековна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14209095025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Байсалов Баймурат Тасыбекович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14209096001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Камбаров Аман Айткалыулы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14209096004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Дуйсенов Бакытбек Кусманович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14209096005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Кисанов Кайрат Балгабаевич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14209096006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Бельгибаев Дидар Амангелдинович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14209096007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Алимов Нариман Бауржанович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14209096008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Руслан Маратович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14209096009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Руслан Маратович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14209096010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 Манап Салиевич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14209097004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Жагпаров Кайрат Ерхамалович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14209097011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Мурат Кайроллинович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14209097013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Жакипов Ергаип Патыхович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14209097014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Жанабыл Әлішер Аллабергенұлы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14209097015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Ризабек Аделия Ерланкызы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14209097016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Турсынханов Адлет Агзамович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14209097017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Сейтнаби Инсалам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14209097018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Каскырбаев Орал Кыстаубаевич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14209067012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Шакарманов Кайрат Пшенбаевич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14209067016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Ержан Магзамович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14209067018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Шакарманов Марат Пшенбаевич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14209067023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Ибрагимов Бейбит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14209083006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Каскырбаев Орал Кыстаубаевич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14209083009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Шакарманов Кайрат Пшенбаевич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14209083010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Ибрагимов Мейрам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14209083011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Ибрагимов Мейрам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14209083013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Диас Ержанович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14209083014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Кунаков Алтынбек Кайратулы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14209083015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Жаслан Танирбергенович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14209083016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Толеген Каратаевич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14209077006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Бильгибаев Мейрам Михайлович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14209077008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Бильгибаев Мейрам Михайлович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14209077009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Мурсалимова Елемес Кабдулловна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14209077010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Абулхаиров Медет Даулетханович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14209077011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Турсынханов Турлыбек Агзамович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14209077014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Бильгибаев Мейрам Михайлович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14209077015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Нурбаев Амангельды Бекпергенович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14209077017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Касимов Аян Нурланович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14209085003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Исатай Мукатаевич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14209085004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Турсынханов Агзам Жоламанович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14209086006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Исатай Мукатаевич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14209086009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Балагазинова Гулнар Лазаровна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14209086010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Суханова Саягуль Болатовна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14209086012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Бильгибаев Мейрам Михайлович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14209086015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Кишкентаев Ерлан Бекенович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14209086017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Суханова Саягуль Болатовна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14209086018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Мурсалимова Елемес Кабдулловна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14209086019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Суханова Саягуль Болатовна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14209086020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Ергазинов Канатбек Аманжолович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14209086021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Еслямов Дугар Ерсаинович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14209086022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Турсынханов Турлыбек Агзамович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14209086023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Канафин Молдахмет Нуртаевич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14209086024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Нурбаев Амангельды Бекпергенович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14209086025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 Саят Ризабекұлы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14209086026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Мукин Кусаингазы Мухтарханович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14209137001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Тауыргалин Берик Ерсаинович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14209138023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Нурумбекова Асель Канатбековна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14209138026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Нурумбеков Бакытбек Амангельдыевич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14209138027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Иманханов Каиржан Святович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14209139021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Кусайнов Казбек Оралович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14209139024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Жасулан Арыстанович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14209139026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Иманханов Каиржан Святович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14209139040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Сабрденова Гульзат Кайратовна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14209139043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Иманханов Сымагул Каиргельдинович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14209139047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Иманханов Сымагул Каиргельдинович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14209139048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Ерганат Болатович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14209139060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Базылгазин Сабыржан Мырзабекович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14209139061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Арынов Ержан Балзаевич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14209139064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Шапуова Айнагуль Кайратовна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14209139068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Базилгазинов Акимбек Алтынбекович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14209139069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Кабдолла Кажымуканович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14209139070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Жакипов Максат Аржил-гайпович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14209139077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Исатаев Бегалы Ербалаевич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14209139080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Жасталап Нариман Қуанышханұлы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14209139083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Кисамиев Аян Нурмагамбетович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14209139084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Манарбеков Зелимхан Манарбекович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14209139085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Кабдуллин Серикболат Темирболатович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14209139087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Темиргалиев Ермек Сарсенбекович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14209139089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Муликбаев Дулат Мухтарханович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14209139090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Муликбаев Дулат Мухтарханович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14209139091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Тасимова Айман Нуртаевна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14209139092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Жакипов Максат Аржил-гайпович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14209139093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Каримов Орынбай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14209140007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Тохтар Сланбекович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14209140008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Тохтар Сланбекович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Мукин Кусаингазы Мухтарханович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14209140010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Мукин Кусаингазы Мухтарханович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14209140011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Жасулан Арыстанович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14209140012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Шапуова Айнагуль Кайратовна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14209140018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Серикбай Дуисенбинович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14209140020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Иманханов Сымагул Каиргельдинович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14209140021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 Азамат Шалабаевич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14209140022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Каримов Орынбай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14209140023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Шалабаев Азамат Шалабаевич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14209140027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Тохтар Сланбекович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14209140028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Иманханов Нурсултан Каиргалиевич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14209140029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Кусаинов Нурлан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14209140030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Кисамиденова Кымбат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14209140032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Базилгазинов Акимбек Алтынбекович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14209140033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Иманханов Сымагул Каиргельдинович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14209140034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Камбарова Сания Башеновна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14209140036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Асет Орынбаевич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14209140046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Серикбай Дуисенбинович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14209140038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Когобаев Азат Михаилович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14209140040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Желдыбаев Толеген Муканович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14209140041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Желдыбаев Толеген Муканович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14209140042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Каримов Орынбай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14209140044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Тюлеев Ринат Дюсенбаевич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14209140045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Желдыбаев Толеген Муканович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14209141010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Никульча Эльмира Михайловна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14209141012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Сағындық Қайдарұлы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14209141013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Алимгожин Азамат Темирболатович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14209141014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Кисамиденов Ерлан Тылешович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14209141015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Нурумбекова Асель Канатбековна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14209141016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Карім Берік Садықұлы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14209141017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Нурумбекова Асель Канатбековна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14209141018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Арсен Тохтарович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14209141019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Шапуов Бекзат Каирбекович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14209141020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Рахмжанова Заура Зейноллаевна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14209141021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 Берік Төлегенұлы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14209142004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Шолпан Кажимуратовна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14209142005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Ерганат Толеуович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14209142006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Тембегов Владимир Николаевич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14209142009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Тусупов Кабдолла Кусаинович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14209142011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Канафин Жомарт Куанышбаевич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14209142012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Ертаев Адильбек Асемгалиулы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14209142016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Шапуова Айнагуль Кайратовна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14209142017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Шапуова Айнагуль Кайратовна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14209142019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Шапуова Каирбану Таужановна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14209142020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Шапуова Каирбану Таужановна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14209142021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Арсен Тохтарович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14209142022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Базилгазинов Акимбек Алтынбекович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14209142023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Арынов Ержан Балзаевич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14209142024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Сабрденова Гульзат Кайратовна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14209142025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Темиргалиев Сакен Ганиевич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14209142026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Рустемов Серик Жамбылулы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14209142027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Жагпаров Кайрат Ерхамалович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14209143011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Шолпан Кажимуратовна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14209143028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Тусупов Кабдолла Кусаинович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14209143033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Шапуова Каирбану Таужановна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14209143041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Ерганат Болатович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14209143042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Канафин Жомарт Куанышбаевич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14209143043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Жакипов Арман Аржил-гайыевич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14209143044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Исатаев Бегалы Ербалаевич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14209143046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Темиргалиев Сакен Ганиевич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14209143047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Тусупов Куанышбек Кошербаевич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14209143048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Какауов Акылбек Каскырбаевич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14209143049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 Берик Шотович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14209143050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Жакипов Арман Аржил-гайыевич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14209143051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 Серикбол Бекетович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14209143053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Нурумбекова Асель Канатбековна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14209143054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Кусайынов Маркс Нурланович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14209143055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Кусайынов Маркс Нурланович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14209143056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Жакипов Максат Аржил-гайпович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14209143057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Исатаев Бегалы Ербалаевич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14209143058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Бедельбеков Медет Суиндикович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14209143060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Ерболат Толеубекович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14209143061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Кабышев Махмут Балтабаевич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14209143062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Кусайынов Маркс Нурланович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14209143063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Баймагамбетов Олжас Алдебекович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14209143064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Базилгазинов Алтынбек Мырзабаевич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14209143066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Тауыргалин Берик Ерсаинович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14209143068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Канафин Бахытбек Сейдахметович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14209143069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Қыйрбек Аршат Бекзатулы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14209143070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Аскаров Болат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14209145009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Жагпаров Кайрат Ерхамалович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14209145016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Жагпаров Кайрат Ерхамалович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14209145018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Мухаметханов Ахметгали Арынгазинович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14209145019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Тусупов Куанышбек Кошербаевич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14209145020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Абулова Канипа Султановна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14209145021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Ерболат Толеубекович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14209145022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Ерболат Толеубекович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14209145023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Мухаметханов Ернур Ахметгалиевич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14209145024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 Ардак Бекетович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14209145025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Бедельбеков Медет Суиндикович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14209145027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Жумадилова Айбикеш Какимовна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14209146002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Кабдуллин Серикболат Темирболатович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14209146011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Жагпаров Кайрат Ерхамалович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14209146018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Жагпаров Кайрат Ерхамалович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14209146019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Жагпаров Кайрат Ерхамалович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14209146020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 Берік Төлегенұлы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14209146022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Канафин Жомарт Куанышбаевич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14209146023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Темиргалиев Ермек Сарсенбекович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14209146024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Темиргалиев Сакен Ганиевич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14209146025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Камбаров Айтбулат Бошенович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14209146026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Сальменова Айгуль Жаскайратовна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14209146027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Жакипов Максат Аржил-гайпович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14209146029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Рустемов Серик Жамбылулы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14209146030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 Дулат Жумагазыевич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14209146033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 Дулат Жумагазыевич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14209146034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Рустемов Серик Жамбылулы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14209146035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Карипжанов Дулат Жумагазыевич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14209146036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 Берік Төлегенұлы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14209146037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 Берик Шотович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14209146038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Чамигов Расул Русланович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14209017013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Албаков Хальберт Хамитович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14209017015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Мукина Гульжанат Сергеевна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14209017016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Магмурова Бакыт Балтабаевна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14209017017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Есимова Рымкеш Султановна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14209017071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Корабаев Жастлек Избасарович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14209017076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Уахап Кеменгер Галиевич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14209017082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Уахап Кеменгер Галиевич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14209017085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Бершадская Марина Васильевна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14209018013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Темеркаев Заур Валерьевич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14209018018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 Галия Мадениетовна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14209018034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Албаков Хальберт Хамитович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14209018035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Трибус Дидар Васильевич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14209018036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Бершадская Марина Васильевна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14209019003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 Екатерина Васильевна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14209019010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Коновалов Владимир Валентинович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14209019011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Кисанова Асемгуль Асетовна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14209019012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Кисанова Асемгуль Асетовна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14209019013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Темеркаев Заур Валерьевич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14209019015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Сагындыкова Айганым Сеиловна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14209019016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"Агрофирма имени У.Сыздыкова"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14209020002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Альхов Александр Николаевич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14209020008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Смагулова Айгуль Аскаровна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14209020009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Смагулова Айгуль Аскаровна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14209020010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Алибек Каныбекович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14209020011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Прищепа Светлана Владимировна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14209023001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Аян Бегендыкович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14209023016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Рахметова Рымгуль Дуйсеновна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14209023017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Турсумбаева Меруерт Нуржановна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14209023018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 Гульмандай Мукарамовна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14209023019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Албаков Хальберт Хамитович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14209024005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"Агрофирма имени У.Сыздыкова"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14209024008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Рахметова Рымгуль Дуйсеновна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14209024013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 Гульмандай Мукарамовна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14209024015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Албаков Хальберт Хамитович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14209024016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Темеркаев Заур Валерьевич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14209024017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"Агрофирма имени У.Сыздыкова"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14209025001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5,4611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Нургазин Рахмет Кабышевич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14209028001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"Агрофирма имени У.Сыздыкова"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14209028009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Аукенов Муратбек Кенешевич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14209028010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Байжекин Канатбек Сансызбаевич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14209028011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Болат Баширович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14209028012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Есимова Рымкеш Султановна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14209028013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Карабаев Айтжан Жаскайратович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14209028014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Болат Баширович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14209028015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Болат Баширович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14209028016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Шакенов Ренат Айтмуханбетович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14209028017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Есимова Рымкеш Султановна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14209028018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Турсумбаева Меруерт Нуржановна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14209028019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Шакенов Талгат Ермекович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14209028020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 Гульмандай Мукарамовна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14209028021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Байжекин Канатбек Сансызбаевич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14209029007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Кунсулу Кайраковна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14209029008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Болат Баширович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14209029009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Адильбек Алибекович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14209029011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 Абдрахман Амангельдинович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14209029013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Мукин Олжас Сергеевич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14209029014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Гарипова Райхан Оспановна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14209029015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Байсагурова Гульнара Муратбековна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14209029016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тысяч гектаров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Баймульдинский сельский округ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Абылхаира Баймульдина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Кызылагашский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Майкарагайский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Майкарагай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Казантай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Аққулы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Қарақала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Қарақала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Шабар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Шамши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Шарбактинский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Тосагаш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Жабаглы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Ямышевский сельский округ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Кызылкогам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Тлектес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выпаса сельскохозяйственных животных необходимо 162,54 тысяч гектаров.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51224 голов выпасаются на общественных пастбищах, площадью 113,71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на 2025 - 2029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конту-ров и описа-ний (скобках)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Современ-ное использо-вание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пастби-ща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Полынно-Злаковые на солонцах каштановых (полынь Шренковская , полынь холодная ,овсяница бораздчатая, пырей ползучий)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Разнотравно-злаково-понтийскополынные с осокой на солонцах каштановых (прострел раскрытый, лопчатка прямостоячая, вейник наземный, овсяница бороздчатая, полынь понтийская, осока приземистая)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Дерновиннозлаково-полынно-разнотравные на темно-каштановых легкосуглиныстых почвах (овсяница бороздчата, ковыль волосатик, полынь сизая, полынь холодная, лапчатка серебристая, люцерна желтая)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Злаково-австийскополынно-разнотравные с осокой на темно-каштановых легкосуглинистых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тимофеевка луговая, полынь австрийская, лапчатка прямостоячая, одуванчик лекарственный, осоко приземистая)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Осково-австрийскополынно-пырейные на темно-каштановых легкосуглинистых почвах (осока приземистая, полынь австрийская, пырей ползучий)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Австрийскополынно-пырейные на темно-каштановых среднесуглинистых почвах (полынь австрийская, пырей ползучий)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Злаково-австрийскополынно-разнотравные с осокой на темно-каштановых легкосуглинистых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тимофеевка луговая, полынь австрийская, лапчатка прямостоячая, одуванчик лекарственный, осока приземистая)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Дерновиннозлаково-холоднополынные на черноземах южных среднесуглинистых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тонконог тонкий, полынь холодная)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(17)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Тырсово-разнотравно-полынныена черноземах южных среднесуглинистых почвах (ковыль волосатик, вероника серебристая, василистник малый, полынь сизая,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Дерновиннозлаково-холоднополынно серебристоверониковые на солонцах лугово-черноземных (овсяница бороздчатая, тонконог тонкий, ковыль красноватый, полынь холодная, вероника серебристая)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Шренковскополынно-пырейные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 Шренковская, пырей ползучий)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Пырейно-шренковскополынно-кермековые на солонцах лугово-черноземных (пырей ползучий, полынь Шренковская, кермек Гмелина)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Дерновиннозлаково-шренковсополынные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(тонконог тонкий, овсница бороздачатая, полынь Шренковская)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Тырсово-разнотравно-полынные на черноземах южных среднесуглинистых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волосатик, вероника серебристая, василистник малый, полынь сизая,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15Аа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Осоково-понтийскополынно-вейниковые на солодях дерновых среднесуглинистых (осока стройная, полынь понтийская, вейник наземный)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(24)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Дерновиннозлаково-полынно-разнотравные на черноземах южных легкосуглинистых почвах (ковыль красноватый, овсяница бороздчатая, полынь понтийская, полынь австрийская, прострел раскрытый, подмаренник настоящий)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Тырсово-разнотравно-полынные на черноземах южных среднесуглинистых почвах (ковыль волосатик, вероника серебристая, василистник малый, полынь сизая, полынь австийская)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Дерновиннозлаково-полынно-разнотравные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тонконого тонкий, ковыль красноватый, полынь сизая, лапчатка прямостоячая, вероника серебристая)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Дерновиннозлаково-полынно-разнотравные на солонцах лугово-черноземных (овсяница бороздчатая, тонконог тонкий, ковыль красноватый, полынь сизая, полынь австрийская, солонечник точечный, лапчаика прямостоячая, вероника серебристая)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Разнотравно-злаково-полынные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(прострел раскрытый, лапчатка прямостоячая, ковыль красноватый, тонконог тонкий, овсяница бороздчатая, вейник наземный, полынь сизая,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Осково-понтийскополынно-вейниковые на лугово-черноземных среднесуглинистых (осока стройная, полынь понтийская, вейник наземный)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Дерновиннозлаково-холоднополынно-серебристоверониковые на солонцах лугово-черноземны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тонконог тонкий, ковылькрасноватый, полынь холодная, вероника серебристая)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Дерновиннозлаково-полынно-разнотравные на солонцах лугово-черноземных (овсяница бороздчатая, тонконог тонкий, ковыль красноватый, полынь сизая, полынь австийская, солонечник точечный, лапчатка прямостоячая, вероника серебристая)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15Аа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Осоково-понтийскополынно-вейниковые на солодях дерновых среднесуглинистых (осока стройная, полынь понтийская, вейник наземный)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15Аа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Осоково-понтийскополынно-вейниковые на солодях дерновых среднесуглинистых (осока стройная, полынь понтийская, вейник наземный)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Осоково-понтийскополынно-вейниковые на лугово-черноземных среднесуглинистых (осока стройная, полынь понтийская, вейник наземный)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Дерновиннозлаково-полынно-разнотравные на черноземах южных легкосуглинистых почвах (ковыль красноватый, овсяница бороздчатая, полынь понтийская, полынь австрийская, прострел раскрытый, подмаренник настоящий)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Тырсово-разнотравно-полынные на черноземах южных среднесуглинистых почвах (ковыль волосатик, вероника серебристая, василистик малый, полынь сизая,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Дерновиннозлаково-полынно-разнотравные на черноземах южных легкосуглинистых почвах (овсяница бороздчатая, тонконог тонкий, ковыль красноватый, полынь сизая, полынь австрийская, лапчатка прямостоячая, вероника серебристая)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Тырсово-разнотравно-полынные на черноземах южных среднесуглинистых почвах (ковыль волосатик, вероника серебристая, василистик малый, полынь сизая,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Дерновиннозлаково-грудницево-полынные на черноземах южных среднесуглинистых почвах (овсянца бороздчатая, ковыль волосатик, грудница мохнатая, полынь австрийская, полынь Шренковская)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Дерновиннозлаково-холоднополынные на черноземах южных среднесуглинистых (овсяница бороздчатая, тонконог тонкий, полынь холодная)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(40)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Дерновиннозлаково-полынные на солонцах черноземных (овсяница бороздчатая, ковыль волосатик, тонконог тонкий, полынь сизая, полынь Шренковская)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Дерновиннозлаково-грудницево-полынные на черноземах южных среднесуглинистых почвах (овсянца бороздчатая, ковыль волосатик, грудница мохнатая, полынь австрийская, полынь Шренковская)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Дерновиннозлаково-шренковскополынно-разнотравные на солонцах лугово-черноземных (овсница бороздчатая, тонконог тонкий, полынь Шренковская, солонечник точечный, грудница мохнатая)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Дерновиннозлаково-холоднополынно-серебристоверониковые на солонцах лугово-черноземны (овсяница бороздчатая, тонконог тонкий, ковыль красноватый, полынь холодная, вероника серебристая)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Разнотравно-злаково-полынные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(прострел раскрытый, лапчатка прямостоячая, ковыль красноватый, тонконог тонкий, овсяница бороздчатая, вейник наземный, полынь сизая,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(48)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Дерновиннозлаково-полынные на черноземах южных среднесуглинистых почвах (овсяница бороздчатая, ковыль волосатик, тонконог тонкий, полынь Шренковская, полынь холодная)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Дерновиннозлаково-полынно-разнотравные начерноземах южных среднесуглинистых почвах (овсяница бороздчатая, тонконог тонкий, ковыль красноватый, полынь сизая, полынь австрийская, лапчатка прямостоячая, вероника серебристая)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(49)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Полынно-злаковые на черноземах южных среднесуглинистых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 Шренковская, полынь австрийская, овсница бороздчатая, пырей ползучий)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(59)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Австрийскополынно-злаковые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 австрийская, овсяница бороздчатая, пырей ползучий)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(62)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Злаково-полынные на солонцах черноземных (овсяница бороздчатая, пырей ползучий, полынь австрийская, полынь Шренковская)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Злаково-шренковскополынные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(бескильница тончайшая, пырйе ползучий, полынь Шренковская)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(56)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Злаково-полынные на солонцах лугово черноземных (овсяница бороздчатая, вострец ветвистый, тонконог тонкий, полынь Шренковская, полынь австрийская, полынь сизая)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Дерновиннозлаково-полынно-разнотравные на солонцах лугово-черноземных (овсяница бороздчатая, тонконог тонкий, ковыль красноватый, полынь сизая, полынь австрийская, солонечник точечный, лапчатка прямостоячая, вероника серебристая)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Дерновиннозлаково-шренковскополынно-разнотравные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(овсница бороздчатая, тонконог тонкий, полынь Шренковская, солонечник точечный, грудница мохнатая)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Разнотравно-злаково-полынные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(прострел раскрытый, лапчатка прямостоячая, ковыль красноватый, тонконог тонкий, овсяницабороздчатая, вейник наземный, полынь сизая,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Осково-понтийскополынно-вейниковые на лугово-черноземных среднесуглинистых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(осока стройная, полынь понтийская, вейник наземный)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Злаково-полнные на солонцах лугово-черноземных (овсяница бороздчатая, вострец ветвистый, тонконог тонкий, полынь Шренковская, полынь австрийская, полынь сизая)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(65)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Дерновиннозлаково-разнотравно-австрийскополынные на солонцах лугово-черноземных (ковыль красноватый, овсяница бороздчатая, морковник Бессера, подмаренник настоящий, солонечник точечный,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Дерновиннозлаково-полынно-разнотравные на солонцах лугово-черноземных (овсяница бороздчатая, тонконог тонкий, ковыль красноватый, полынь сизая, полынь австрийская, солонечник точечный, лапчатка прямостоячая, вероника серебристая)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Злаково-полнные на солонцах лугово-черноземных (овсяница бороздчатая, вострец ветвистый, тонконого тонкий, полынь Шренковская, полынь австрийская, полынь сизая)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Дерновиннозлаково-разнотравно-австрийскополынные на солонцах лугово-черноземных (ковыль красноватый, овсяница бороздчатая, морковник Бессера, подмаренник настоящий, солонечник точечный,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Дерновиннозлаково-полынно-разнотравные на солонцах лугово-черноземных (овсяница бороздчатая, тонконог тонкий, ковыль красноватый, полынь сизая, полынь австрийская, солонечник точечный, лапчатка прямостоячая, вероника серебристая)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(83)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Вейниково-осоково-понтийскополынные на солодях заболоченных тяжелосуглинистых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(вейник наземный, осока ранняя, полынь понтийская)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(86)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Лебедово-бескильницево-шренковскополынные на солончаках луговых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(лебеда бородавчатая, бескильница тончайшая, полынь Шренковская)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Злаково-полнные на солонцах лугово-черноземных (овсяница бороздчатая, вострец ветвистый, тонконог тонкий, полынь Шренковская, полынь австрийская, полынь сизая)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.Злаково-шренковскополынные на солонцах лугово-черноземых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(бескильница тончайшая, пырйе ползучий, полынь Шренковская)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Злаково-полнные на солонцах лугово-черноземных (овсяница бороздчатая, вострец ветвистый, тонконог тонкий, полынь Шренковская, полынь австрийская, полынь сизая)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Дерновиннозлаково-разнотравно-австрийскополынные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красноватый, овсяница бороздчатая, морковник Бессера, подмаренник настоящий, солонечник точечный,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(89)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Злаково-холоднополнные на солонцах каштановых (овсяница бороздчатая, тонконог тонкий, пырей ползучий, полынь холодная)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Разнотравно-злаково-понтийскополынные с осокой на солонцы каштановых (прострел раскрытый, лапчатка прямостоячая, вейник наземный, овсяница бороздчатая, полынь понтийская, осока приземистая)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Полынно-злаковые на солонцах каштановых (полынь Шренковская, полынь холодная, овсяница бороздчатая, пырей ползучий)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Дерновиннозлаково-полынно-разнотравные на черноземных южных среднесуглинистых почвах (овсяница бороздчатая, тонконог тонкий, ковыль красноватый, полынь сизая, полынь австрийская, солонечник точечный, лапчатка прямостоячая, вероника серебристая)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Тырсово-разнотравно-полынные на черноземах южных среднесуглинистых почвах (ковыль волосатик, вероника серебристая, василистик малый, полынь сизая,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Дерновиннозлаково-холоднополынные на черноземах южных среднесуглинистых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тонконог тонкий, полынь холодная)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Дерновиннозлаково-холоднополынно-серебристоверониковые на солонцах лугово-черноземных (овсяница бороздчатая, тонконог тонкий, ковыль красноватый, полынь холодная, вероника серебристая)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Злаково-полнные на солонцах лугово-черноземных (овсяница бороздчатая, вострец ветвистый, тонконог тонкий, полынь Шренковская, полынь австрийская, полынь сизая)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Дерновиннозлаково-разнотравно-австрийскополынные на солонцах лугово-черноземных (ковыль красноватый, овсяница бороздчатая, морковник Бессера, подмаренник настоящий, солонечник точечный,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Полынно-злаковые на солонцах каштановых (полынь Шренковская, полынь холодная, овсяница бороздчатая, пырей ползучий)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Злаково-полнные на солонцах черноземных (овсяница бороздчатая, пырей ползучий, полынь Шренковская)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(107)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Разнотравно-вейниково-осоковые с кустарниковополынью на солодях дерновых среднесуглинистых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(лабазник вязолистый, лабазник шестилепестный, вероника длиннолистная, вейник наземный, осока стройная, полынь кустарниковая)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15Аа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Осоково-понтийскополынно-вейниковые на солодях дерновых среднесуглинистых (осока стройная, полынь понтийская, вейник наземный)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Злаково-полнные на солонцах черноземных (овсяница бороздчатая, пырей ползучий, полынь австрийская, полынь Шренковская)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Злаково-разнотравно-австрийскополынные на солонцах черноземных (ковыль красноватый, вейник наземный, василистик малый, лапчатка прямостоячая,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Злаково-полнные на солонцах лугово-черноземных (овсяница бороздчатая, пырей ползучий, полынь австрийская, полынь Шренковская)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Дерновиннозлаково-разнотравно-австрийскополынные на солонцах лугово-черноземных (ковыль красноватый, овсяница бороздчатая, морковник Бессера, подмаренник настоящий, солонечник точечный,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Шренковскополынно-перейны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(полынь Шренковская, пырей ползучий)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Дерновиннозлаково-полынно-разнотравные на черноземных южных среднесуглинистых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(овсяница бороздчатая, тонконог тонкий, ковыль красноватый, полынь сизая, полынь австрийская, солонечник точечный, лапчатка прямостоячая, вероника серебристая)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Тырсово-разнотравно-полынные на черноземах южных среднесуглинистых почвах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(ковыль волосатик, вероника серебристая, василистик малый, полынь сизая,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Дерновиннозлаково-полынно-разнотравные на солонцах лугово-черноземных (овсяница бороздчатая, тонконого тонкий, ковыль красноватый, полынь сизая, полынь австрийская, солонечник точечный, лапчатка прямостоячая, вероника серебристая)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Дерновиннозлаково-разнотравно-австрийскополынные на солонцах лугово-черноземных (ковыль красноватый, овсяница бороздчатая, морковник Бессера, подмаренник настоящий, солонечник точечный,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Злаково-полнные на солонцах лугово-черноземных (овсяница бороздчатая, вострец ветвистый, тонконого тонкий, полынь Шренковская, полынь австрийская, полынь сизая)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Разнотравно-злаково-полынные на солонцах лугово-черноземных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(прострел раскрытый, лапчатка прямостоячая, ковыль красноватый, тонконог тонкий, овсяница бороздчатая, вейник наземный, полынь сизая,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Дерновиннозлаково-разнотравно-австрийскополынные на солонцах лугово-черноземных (ковыль красноватый, овсяница бороздчатая, морковник Бессера, подмаренник настоящий, солонечник точечный,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16.05.2020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Злаково-полнные на солонцах лугово-черноземных (овсяница бороздчатая, вострец ветвистый, тонконого тонкий, полынь Шренковская, полынь австрийская, полынь сизая)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Дерновиннозлаково-полынно-разнотравные на солонцах лугово-черноземных (овсяница бороздчатая, тонконого тонкий, ковыль красноватый, полынь сизая, полынь австрийская, солонечник точечный, лапчатка прямостоячая, вероника серебристая)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Дерновиннозлаково-разнотравно-австрийскополынные на солонцах лугово-черноземных (ковыль красноватый, овсяница бороздчатая, морковник Бессера, подмаренник настоящий, солонечник точечный, полынь австрийская)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(98)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Полынно-злаково-кермековые на солонцах лугово-черноземных (полынь Шренковская, полынь австрийская, бескильница тончайшая, пырей ползучий, кермек Гмелина)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(94)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Полынно-злаковые на солонцах лугово-черноземных (полынь холодная, полынь Шренковская, овсяница бороздчатая, тонконог тонкий, пырей ползучий)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Полынно-дерновиннозлаково-солонечниковые на солонцах лугово-черноземных (полынь сизая, полынь австрийская, овсяница бороздчатая, тонконог тонкий, ковыль волосатик, солонечник точечный)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Острецово-бескильницевые на солонцах-черноземных (острец ветвистый, бескильница тончайшая)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20Аа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 Слабоволнистая равнина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Разнотравно-полынно-дерновиннозлаковый на лугово-черноземных осолоделых (лабазник шестилепестный, морковник Бессера, полынь армянская, полынь понтийская, ковыль перистый, овсец пустынный)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 Населенный пункт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 Населенный пункт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 Населенный пункт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 Населенный пункт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 Кладбища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 Кладбища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 Кладбища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 Кладбища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 Кладбища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 Кладбища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 Кладбища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 Кладбища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 Кладбища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 Свалка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 Свалка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 Свалка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 Свалка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 Свалка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 Свалка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 Свалка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 Тростниковые болота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тростниковые болота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 Тростниковые болота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тростниковые болота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 Населенный пункт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 Населенный пункт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 Населенный пункт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 Населенный пункт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 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 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 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 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 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 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 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 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 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 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 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 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 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 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 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 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 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 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 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 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 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Упорядочить выпас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средне сбитые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подмаренник настоящий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средне сбитые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подмаренник настоящий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Упорядочить выпас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Упорядочить выпас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чистые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подмаренник настоящий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Упорядочить выпас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Сокращение пастбищной нагрузки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на 2025 - 2029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</w:t>
      </w:r>
      <w:r>
        <w:br/>
      </w:r>
      <w:r>
        <w:rPr>
          <w:rFonts w:ascii="Times New Roman"/>
          <w:b/>
          <w:i w:val="false"/>
          <w:color w:val="000000"/>
        </w:rPr>
        <w:t>для прогона сельскохозяйственных животных района Аққулы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 строительства (реконструкции),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на 2025 - 2029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численности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владельца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физических лиц или наименование юридических лиц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Уаисов Медет Бейбытович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Саттаров Боранбай Сапарович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Ескенов Азамат Есиркепович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Кушмитов Мереке Бекенович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Кайдаров Ержан Бекенович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Салибаев Мирас Сембайевич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Алимханов Муса Сансызбаевич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Малыбай Малыбайский сельский округ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Токтарбаев Жанибек Табылдинович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Айбек Серикович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Малыбай Малыбайский сельский округ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Нұрман Аңсар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Мысленчук Валентина Павловна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Гусев Михаил Павлович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Руслан Маратович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Нұрсеит Рахымберді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Атыгаев Молдагали Дюсенбекович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Олжагулов Еркин Егинбаевич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Салибаев Сансызбай Галламович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Дюсенов Ерболат Кабидоллинович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 Тілеубек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Алимов Нариман Бауржанович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Серікбай Әділхан Мұхаметжанұлы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Қабиден Абзал Дауылбайұлы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Баясханов Владимир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Казылкан Манзал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Жакиев Микаил Зуппарович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 Оразхан Салиевич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Олжагулов Ерсаин Егинбаевич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Амренов Курмет Жумагельдинович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Кушмитов Еркен Бекенович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Қазылқан Жеңіс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Набиуллин Раян Риянатович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Әкіш Бөдеш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Сейфулла Шукурович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Марат Аманбекович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Шалабаев Достык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Жәнабіл Алішер Аллабергенұлы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 Мухтас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Кайдарова Гульдана Мухаметкалиевна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Хасенова Хамила Кусаиновна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Адылханов Санжар Мырзабекович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Куликбаева Нурсулу Николаевна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Амренова Нуржамал Жумагельдинова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Сакенова Шолпан Балташевна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Бағдал Жеңіс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Камбаров Акынболат Корикбаевич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Мұқай Айша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Оразалы Аяулым Оразалықызы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Мадырбаев Алибек Рахметович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Адылханов Балатбек Какимович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Нурсеитов Нуржан Жарылгасынович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 Болатхан Салиевич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Рымгожин Асылгазы Селгазинович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Сагитов Батырбек Сергеевич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Канаев Кабыл Казбекович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Бейсенбаев Оралбек Алтаевич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Уатаев Самат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Әубәкір Қалибек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Жастлек Тулеуович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Бейбит Динкеевич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Кайржан Динкенович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 Нурлыбек Жуматаевич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Жүніс Мұқәділ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Темиргалиев Берик Ермухамбетович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Қабдолла Тұрдыбек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 Аспандияр Алтынбекұлы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Бапиева Зауреш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Омірұзак Мұқтарбек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Асылбекұлы Құсайын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Темирбаева Жаныл Казбековна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Қызырбек Бақытбек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Малыбай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Маймакова Анастасия Александровна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Казантай Малыбайский сельский окру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Мубараков Даян Кайратович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Казантай Малыбайский сельский окру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Аугалжанов Кайрат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Казантай Малыбайский сельский окру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Хабдулла Ердан Ерболатұлы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Казантай Малыбайский сельский окру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Темиров Ерсаин Кожанович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Казантай Малыбайский сельский окру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Жаксылык Танирбергенович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Казантай Малыбайский сельский окру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Жомартов Зульфат Байзоллаевич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Казантай Малыбайский сельский окру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Сагадиева Нуршакар Елемесовна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Казантай Малыбайский сельский окру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Жакипова Жанар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Казантай Малыбайский сельский окру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Кожанбаев Амангелды Молдагалиевич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Казантай Малыбайский сельский окру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Сандугаш Сагантаевна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Казантай Малыбайский сельский окру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Кисанов Кайрат Балгабаевич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Казантай Малыбайский сельский окру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Малдыбаев Жұмагелды Заитович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Казантай Малыбайский сельский окру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Байгушкаров Токтар Булатович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Казантай Малыбайский сельский окру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Мурсалимов Азамат Васильевич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Казантай Малыбайский сельский окру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Уалиев Серик Жумажанович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Казантай Малыбайский сельский окру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Дукенбаев Сапар Амангельдинович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Казантай Малыбайский сельский окру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Алимгожин Мурат Абылайханович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Казантай Малыбайский сельский окру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Зияденова Сандугаш Кабидешовна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Казантай Малыбайский сельский окру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Мухамаденов Нурлыбек Мухамедович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Казантай Малыбайский сельский окру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Алимгожина Санитас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Казантай Малыбайский сельский окру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Жапарханова Шамшикамар Укешовна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Казантай Малыбайский сельский окру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Ешкен Қазбек Жанболатұлы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Казантай Малыбайский сельский окру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Мухамаденова Балтамар Бейсембаевна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Казантай Малыбайский сельский окру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Тәнірберген Сержан Балтабекұлы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Казантай Малыбайский сельский окру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Белгибаев Ержан Амангелдинович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Казантай Малыбайский сельский окру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 Дастан Талапович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Казантай Малыбайский сельский окру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Алимгожин Азамат Абылайханович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Казантай Малыбайский сельский окру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Кушкеев Магзум Ескендирович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Казантай Малыбайский сельский окру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Мукатаев Муратхан Мухтарканович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Казантай Малыбайский сельский окру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Шайхимов Бекайдар Оспанович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Казантай Малыбайский сельский окру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Байсалов Баймурат Тасыбекович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Казантай Малыбайский сельский окру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Камбаров Аман Айткалыулы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Бикибаев Кайрбек Анатольевич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Бельгибаев Дидар Амангельдинович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Кадырханов Есенгельды Тускенович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Зикратов Владимир Павлович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Акказенов Мурзабек Еслямханович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Марат Крыкбаевич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Байболов Руслан Егинбаевич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 Сергей Сергеевич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 Александр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Кабденов Токболат Ниязович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Байболова Айжан Елеусизовна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Сопылгазинов Бакытбек Тлектесович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Бурибаев Марат Бакытжанович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Кабденова Ирина Евгеньевна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Акшолаков Мейрам Кайруллович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Аузбаева Людмила Петровна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Касанов Серик Джансапович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Батрачин Талгат Валерьевич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Байболова Орик Александровна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Молдашев Темир Жылкыбаевич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Бекдолат Досымхан Әділұлы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Батрачин Ербулат Атеньевич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Бану Молдагалиевна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Жазкенов Даулет Тлектесович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Дархан Серикович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Борибаев Ермурат Бакытжанович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Асылханов Жаныбек Кабиденович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Нургазинов Куаныш Евгеньевич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Кайрат Крыкбаевич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Кожабекова Майжан Оразхановна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Нургазинов Юрий Михайлович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Солтангазинова Аскап Рыскуловна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Сарсенбаев Ертай Сарсенбаевич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Увалигазинова Ирина Петровна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Сансызбай Тлеуберди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Баймышев Руслан Олжагельдинович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Кабденов Нурлан Бекболатович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Касымканов Негметолла Толегенович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Жаксыбаев Ельтай Аркенович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Марат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Бадареу Татьяна Ивановна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Талгат Бауенович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Мусатаев Серик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Алигайдар Аргынбаевич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Жачин Сансызбай Самуилович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Садук Ертай Семенович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Кабденов Есболат Ниязович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Тынымхан Риза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Туркистанова Орантай Ажмуратовна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Ильяшев Самат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Сансызбай Жумабек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Жумахан Кабдулхамитович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Турлубаев Жанат Кажатович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Акказенов Рыспек Еслямханович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Мукин Сатпек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Коверин Николай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Аузбаев Дмитрий Ташенович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Аузбаев Серик Тошенович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Карман Арстан Алпысбаевич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Таймаков Багдаулет Кабдрашитович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Уалиева Багзор Сериковна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Батрачина Алтынай Алпысбаевна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Айханова Гульсәні Алигайдарқызы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Кабиев Жалель Кадырханович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Кусаинова Шолпан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Жарлыгапов Жумабек Оралович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Сунгат Бауенович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Казы Малыбайский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Бахытжан Талгат Маратұлы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Магауин Амангельды Социалович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Ерлан Балгабаевич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Орысбек Анаргүл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Кумаров Куанышбек Газизович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Баев Куаныш Шахманович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Абылгазинов Асылбек Курманович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Есімжан Әлібек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Жүнісхан Алтынбек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Альдикенов Хасен Серикпаевич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Ахатов Жоламан Муратбаевич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Нұрқабыл Кенжебай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Тусупов Жакан Суюндыкович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Ажибаева Галия Балташевна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Копыржан Әбдіуали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Кыстаубаев Нурлыбек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Жұмагүл Тілебалды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Нурлан Ерсаинович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Берден Шаймурат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Татьяна Анатольевна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Кумысай Каримхановна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Әділжан Серікжан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Ахмедеев Алибек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Саян Ерсаинович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Молдажанов Женис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Сейсембеков Сункар Нурумханович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 Ерсаин Серикович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Айтказин Ертай Аманович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Темиргалиев Азамат Социалович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Аркенова Альфия Менигалиевна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Кайдаров Нурболат Шарипович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Молдабаева Роза Каримхановна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Бағдаулет Бақыт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Ахмедеев Алибек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Саян Ерсаинович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Молдажанов Женис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Сейсембеков Сункар Нурумханович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 Ерсаин Серикович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Айтказин Ертай Аманович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Темиргалиев Азамат Социалович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Аркенова Альфия Менигалиевна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Кайдаров Нурболат Шарипович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Молдабаева Роза Каримхановна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Бағдаулет Бақыт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Калымов Темиржан Жоламанович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Жумашев Тунгат Уапович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Жанпеисов Гарифолла Сагидоллинович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Сеитов Серик Жумаханович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Смакотин Валерий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Кунбаева Шолпан Альбетовна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Гончарова Наталья Петровна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Алькен 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Смакотин Владимир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Далей Ілескен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Омирбекова Айжан Шакаровна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Увакова Нуркамал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Джумашев Казбек Жумабековна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Рымғазы Алагүл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Болаткожа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Валерий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Есентаев Балга Хамитович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Темиргалин Садбек Ажигулович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Камзина Назигуль Абуовна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Саттарова Зауреш Кабиденовна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Ержан Жамбулович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Канат Кабленович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 Куат Маратович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Казбеков Серик Агыбаевич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Муханмедиева Жупар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Калымов Сержан Жоламанович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Хамитова Кульсара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Абай Нуркайдарович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Абылгазин Мурат Рымбекович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Мүслім Амантай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Калымов Бекежан Жолманович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Альдикенова Айгуль Серикпаевна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Жанпеисов Куандык Зейнуллинович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Ермагамбет Мукашевич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Жанпеисов Руслан Зейнуллинович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Капанов Бауыржан Тлектесович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Кандыбаев Айгазы Калиевич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Жампеисов Суюндик Зейнуллинович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Куат Анатольевич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Абдрахманова Шолпан Петровна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Акказенов Сунгат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Амирханов Болат Ахатович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Елемесов Орал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Мусатаев Кайроллла Кабдуллаевич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Ризабек Аделия Ерланқызы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Сабрденова Гульзат Кайратовна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Увакова Назымгуль Казбековна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Алкеев Аспандияр Балташевич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Бескарагай Кызылагашский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Абишев Кайрат Сансызбаевич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Калиева Зылиха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Идусия Каерденовна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Валиев Серик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Мамыржанов Михаил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Арман Турсынбекович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Дюсенбаев Алтай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Сырымбет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Оразалина Джаугария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Сабитденов Злиха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 Роза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Тлеугабылов Аманжол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Асаинова Кулятай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Асемгазы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Амербекова Елена Григорьевна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Кунанбаев Нурлан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Дюсенбекова Гульбаршин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Нурко Бахыт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 Майра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Жумагожина Раушан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Гаврелюк Татьяна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Миркасымова Катя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Сорокин Михаил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Акишева Кумус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Смакотин Константин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Колесникова Наталья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Ускенбаева Алмагуль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Батесова Бану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Головушкин Александр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Батесова Галина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Федорова Алмагуль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Амаргала Назымбек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Акешева Кумус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Шапиев Мадиниет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Куандыкова Гуля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Айтимбетова Жанна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 Василий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Апсаликов Юрий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Шинбаева Марьям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Тишинбава Бакыт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Умырзаков Нурлан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Аманбаева Азира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Асаинов Берик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Сорокин Никита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Сейсенбаев Каиржан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Ясен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Шокарова Райса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Кученчереков Мурат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Бакалин Александр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Шапиев Мадиниет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Ержанова Найля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Химитов Турсынбек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Апянин Куанбек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Сургутанов Валентина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Баигузинов Шаку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 Айкумыс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Тлеугабылова Жбек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Сеитов Толеген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Кусманова Баян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Мамыржанов Михаил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Пусырханов Буркут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Есильханов Асылбек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 Бауыржан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Табикенов Магдат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 Кульбан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 Муралы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 Марзия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Каиргожина Райса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Сетибаев Назымбек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Калемов Жанат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 Нуркен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Бекберов Мейрам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Кунанбаев Бакыткерей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Мустафина Гулмира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Карабаева Камурат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Баимульдин Асылболат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Баисекенов Жунусбек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Елемес Ауданбек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Баяхметов Назымбек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Оразалина Рымтай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Кумпекеев Амангельды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Баймульдина Гульсум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Серик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Валиев Анатолий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Мамытов Габбас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Халин Нуржан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Нуртай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Саматов Серик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Кунанбаев Кажикерей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 Канат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Тастамбеков Серик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Султанова Алма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Солтанов Ринат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Кузницова Нина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Аденов Жанат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Валиев Арап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Кыргызбай Даулет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Тусубек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Амангельды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Шуйкенов Ерлан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Керейбаев Мурат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Молдаш Кали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Баймульдин Жанболат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Солтанов Канат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Бакиров Муслим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Каллемов Марен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Амангельды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Акпанов Кайрат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Нурпеисова Елена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Валиева Назмия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Тохтасын Хаттари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Жолдасбеков Мурат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Шабар, сельский округ Қарақала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Асылболат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Шабар, сельский округ Қарақала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Ерболат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Шабар, сельский округ Қарақала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Тажиева Махабат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Шабар, сельский округ Қарақала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Темирханов Серик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Шабар, сельский округ Қарақала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Даурен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Шабар, сельский округ Қарақала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Масакбаев Сансызбай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Шабар, сельский округ Қарақала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 Кажмурат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Шабар, сельский округ Қарақала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Темирханов Болат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Шабар, сельский округ Қарақала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Асаинова Куат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Шабар, сельский округ Қарақала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Амренова Гульсум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Шабар, сельский округ Қарақала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 Толеу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Шабар, сельский округ Қарақала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Масакбаев Балтабай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Шабар, сельский округ Қарақала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Сейтжанов Ербол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Шабар, сельский округ Қарақала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Серыкбаев Сансызбай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Шабар, сельский округ Қарақала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Жанбауов Сейфулла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Шабар, сельский округ Қарақала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Кусманов Берик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Шабар, сельский округ Қарақала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Кусманов Амангельды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Шабар, сельский округ Қарақала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Олжабай Дархан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Шабар, сельский округ Қарақала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Сагитов Бейбут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Шабар, сельский округ Қарақала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Тусынбаев Толеу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Шабар, сельский округ Қарақала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Мухамедиева Гульсум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Шабар, сельский округ Қарақала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Аугазин Назымбек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Шабар, сельский округ Қарақала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Ережепова Гуля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Шабар, сельский округ Қарақала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Темирханов Балтабай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Шабар, сельский округ Қарақала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Зейникина Куляш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Шабар, сельский округ Қарақала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Тусынбаев Руза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Шабар, сельский округ Қарақала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Байзилин Арман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Шабар, сельский округ Қарақала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Таскен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Шабар, сельский округ Қарақала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Турсынбаев Несип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с.Шамши, сельского округа Қарақала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Тулеуов Марат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с.Шамши, сельского округа Қарақала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Апсаликов Тлеугабл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с.Шамши, сельского округа Қарақала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Валиев Юра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с.Шамши, сельского округа Қарақала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Апсаликов Сансызбай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с.Шамши, сельского округа Қарақала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Жапабаев Насриден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с.Шамши, сельского округа Қарақала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Валиев Канат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с.Шамши, сельского округа Қарақала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Апсаликова Лязат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с.Шамши, сельского округа Қарақала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Кабдиев Кашаим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с.Шамши, сельского округа Қарақала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Серикбаев Даулет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с.Шамши, сельского округа Қарақала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Мухамедуалиев Еренгаип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с.Шамши, сельского округа Қарақала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Акауов Самат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с.Шамши, сельского округа Қарақала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Апсалямов Серик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с.Шамши, сельского округа Қарақала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Саттаров Кажмурат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с.Шамши, сельского округа Қарақала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Мусальдинов Рымбек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с.Шамши, сельского округа Қарақала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Самат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Шабар, сельский округ Қарақала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Жунусов Берик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с.Шамши, сельского округа Қарақала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Моменжанов Байбулат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с.Шамши, сельского округа Қарақала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Момынов Канат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с.Шамши, сельского округа Қарақала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Моменжанов Владимир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Асылбек Еркебуланович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Шахмарданов Рустам Саттарович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Комков Владислав Геннадиевич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с.Шамши, сельского округа Қарақала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Жолмагамбетов Бауржан Токсанбаевич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Казбек Еркебуланович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Сабитденов Серик Жолдасбекович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Аманова Гаухар Мазановна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Жабагин Мейрам Магжанович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Асаинов Женисбек Кабдуллович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Қарақала, сельский округ Қарақала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Нургазина Бибигуль Жаскеновна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с.Шамши, сельского округа Қарақала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Тиштенов Танат Амантаевич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Базарбаева Жансулу Турарбековна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Наскенов Бейбут Сайленович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Кабдиев Тлектес Толегенович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с.Шамши, сельского округа Қарақала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Бегимов Ерлан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Халина Тоты Бекеновна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Рустем Еркебуланович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Тауабилов Ермек Есенгельдинович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 Курмангазы Нашенович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Ережепов Ерик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Тиштенов Серик Амантаевич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Шабар, сельский округ Қарақала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Омарханов Қанат Бактыбаевич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Қарақала, сельский округ Қарақала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Жаханова Айгуль Карибаевна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с.Шамши, сельского округа Қарақала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Куанбакиев Ерик Рахимович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Орынтай Советович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Егеубаев Ерболат Берекелович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Шабар, сельский округ Қарақала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Омарханов Ергнали Бахтыбаевич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Наскенов Ерлан Сержанович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Наскенов Ерлан Сержанович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Жанбауов Женисбек Имантаевич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Валиулин Ахнап Аубакирович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Серимов Самат Султанказинович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Асаинов Ерик Кабдулович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Хасенова Гульден Белгибаевна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Қарақала, сельский округ Қарақала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Шахмарданов Капсаттар Нуралинович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с.Шамши, сельского округа Қарақала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Моменжанов Досым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Қарақала, сельский округ Қарақала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Ерлик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 Панзу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Байшукиров Есболат Шишханович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Кантарбаева Майса Есенгельдиновна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Байсебенова Балхис Курмашевна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Какишев Кыдырбай Аюбаевич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Маненов Каиргельды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Исмайлова Фатима Матаевна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Копеева Бижамал Хамсадановна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Ашимхан Кендебай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Тойлыбай Билим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 Есенбек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Аглеев Илья Магесумзянович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Абденбай Тойлыбай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Трупп Юрий Эдуардович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Карпушкина Людмила Григорьевна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Халым Аманжол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Айбек Ханат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Мурат Сапарханович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Лепшина Любовь Федоровна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 Багдаулет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Геложиденова Галина Захаровна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Алинев Еркин Жаксыбаевич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Парфенов Степан Евгеньевич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Жумахан Даурен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Закидолда Тлеубек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Галимова Светлана Дмитриевна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Маненов Кайрат Жаскенович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Алинов Мади Жаксыбаевич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Ашимхан Умирхан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Мауитхан Айбек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Останина Лариса Генриховна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Смагулова Зулкия Газизовна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Касенова Роза Келдигалиевна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Ныгманова Карлыгаш Сеитовна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Улагпан Еркежан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Декен Амангелды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Кайрат Сартаевич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 Диндаулет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Инисхан Хибат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 Хаман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Сунгат Сарсенбаевич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Мауитхан Самат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Абылгазинов Бауржан Заирович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Улагпан Нуржан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Касимов Каиркелди Калиевич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Гүлденбек Қадылғазы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Әшімхан Мағыш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Хэлтэсбай Жылхылыбай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Хусаян Адилбек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Улагпан Сержан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Хусаян Жиганбай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Хусаян Мушелбай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Анарбай Нургул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Дарешхан Жанатхан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Жумахан Закидолда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Халым Ерболат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Абишова Татьяна Кабдугамитовна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Кенжекаримов Мади Кенжекаримович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"Кикбай" Мауитхан Лувсан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"Жоламан" Алинов Жоламан Жаксыбаевич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"Камран" Гейдаров Эдик Акиф-оглы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"Каракесек" Дюсембаев Солтанкерей Сеялканович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"Айғаным" Ибраев Самат Кабиденович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"Тайлақ" Кайрамхан Дауренбек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им.Абылхаира Баймульдина,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"Ерасыл" Сагумбаев Серик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Жомартова Рымжан Маулиевна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Алексахин Александр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Мадениет Кабдрахманович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Геложиденов Митолла Итекеевич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Бекмуратова Кульжамал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Кабиденова Зура Мубараковна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Альменова Каниза Махметовна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Альфия Кабжановна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Калямова Закыт Алтаевна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Кабиденов Женис Мустахимович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 Евгений Алексеевич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Азамат Кабдрахманович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Мамбетов Батыбек Баязитович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Кожабаев Бейбит Ертисович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Шумайлов Сергей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Альжанов Жумат Манатович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Геложиденова Гульнар Рахметтуловна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Бекмуратов Марат Байзауович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 Адилбек Ризабекович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Рустемханов Балтабек Шахантаевич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Нуржан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Корчан Владимир Анатольевич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Бабкина Анна Васильевна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Винс Виктор Павлович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Фейлер Вадим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Қызыр Дүйсенбек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Әшімхан Ыңғайбек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Абдыгаликов Нурлан Масгутович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Мусаипов Марат Шамшиденович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 Сагандык Бейсенбаевич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Кайрат Исмагзамович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Останин Сергей Станиславович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Останин Станислав Станиславович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Кабиденова Айнаш Мустахимовна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Зайгуль Гельмангаиповна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Кащапов Есенгельды Сапич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Омарова Айжан Уайдиновна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Казбекова Айман Наримановна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Абдыгаликова Каирпану Хамитовна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Бауржан Кайруллинович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Саттаров Гажап Толегенович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"Азамат" Бисмельдинов Кабдрахман Зейнуллаевич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"Асхат" Бисмельдинов Бауржан Зейнуллаевич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"Ерсултан" Кураисов Алибек Токтарович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"Эльдар" Кураисов Мурат Тохтарович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"Ибрахим" Нұрхамит Алтынжан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КХ "Айза" Копбаева Вера Магесутзяновна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"Айдос" Алинов Айдос Берыкович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"Гульжан" Есимова Айжан Берыковна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"Мансур" Исин Женис Акранович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"Нурым" Исина Диана Қанатқызы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"Малайсары" Копбаев Ескендр Кинаятович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"Ербол" Далабаев Ербол Кайроллинович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Такыр, Баймульдинский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"Мариям" Кусаинов Данир Каипиденович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Майкарагай,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юридическое лицо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"Асылжан" Алимканов Жанбулат Васильевич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Майкарагай,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"Арайлым"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 Бауржан Сагымбекович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Майкарагай,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"Ырысбек"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Каиров Женис Сыздыкович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Майкарагай,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"Айым"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Каскырбаев Аскар Кайроллинович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Майкарагай,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"Нұржол"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Рыстан Нұрланхан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Майкарагай,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ФХ "Жалын"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Кайргельды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Майкарагай,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 Даурен Елубаевич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Майкарагай,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Жангазина Людмила Ивановна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Майкарагай,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Пшембаев Кабылбек Жумажанович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Майкарагай,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Боранбаева Вера Петровна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Майкарагай,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Хибекей Нуран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Майкарагай,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Талгат Шарамович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Майкарагай,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 Каланбек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Майкарагай,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Толешова Райхан Даулетовна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Майкарагай,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Каткадамов Ардак Акимович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Майкарагай,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Алимканов Жанат Жамбулатович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Майкарагай,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Айсықанұлы Арыс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Майкарагай,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Зайтын Айжун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Майкарагай,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Макабаев Мейрам Кабдуллин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Майкарагай,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Уразалимов Сансызбай Сапарканович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Майкарагай,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Жангазин Файзулла Зейнулаулы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Майкарагай,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Бихиянов Нуржан Акылбекович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Майкарагай,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Мүлиянбек Манат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Майкарагай,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Солтаниманов Бауржан Сайлаубаевич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Майкарагай,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Бекболат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Майкарагай,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Ицкова Галина Тлевбаевна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Майкарагай,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Дүйсенқан Мұхаметқан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Майкарагай,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 Құралай Жанібекқызый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Майкарагай,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Нұқан Захан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Майкарагай,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Ахмекенов Канат Жаскенович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Майкарагай,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Адильбаева Сандугаш Кошербаевна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Майкарагай,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Джаков Кайркен Курмашович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Майкарагай,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Гуля Татьяна Викторовна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Майкарагай,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Айдархан Ұласхан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Майкарагай,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Виситаев Абделхамит Абдулгазизович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Майкарагай,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Втюрина Марина Александровна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Майкарагай,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Янбухтин Талгат Ануарбекович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Майкарагай,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Темиржанов Арман Мерекевич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Майкарагай,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Бейсекенов Амангельды Ануарбекович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Майкарагай,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Дәрия Макана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Майкарагай,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Хойшбай Тілеубек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Майкарагай,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Байжума Алмас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Майкарагай,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Кунакова Лаура Николаевна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Майкарагай,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Кусаинова Мадина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юридическое лицо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"Қабдыхалық" Абденбаев Максат Бауыржанович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юридическое лицо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"Жулдыз" Айгожин Тулькибай Агыбаевич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юридическое лицо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"Балтабаев" Балтабаев Ермурат Нургалымович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юридическое лицо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"Рамазан" Бейсенбаев Кайрат Мазанович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юридическое лицо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"Наз" Боранбаев Асет Сакенович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юридическое лицо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"Найман"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Галлямов Асет Сапарбекович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юридическое лицо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"Кайырбек и Б" Дуйсенов Бакытбек Кусманович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юридическое лицо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"Дина" Дуйсенов Ерлан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юридическое лицо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"Касымхан"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Еслямов Дугар Ерсаинович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юридическое лицо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"Тасболат"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Ануар Аскарович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юридическое лицо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"Корт"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Каратаева Санипа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юридическое лицо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"Жазира"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Оралсын Ерсинович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юридическое лицо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"Назира"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Мусалимов Нурбулат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юридическое лицо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"Алга"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Салимов Каиржан Сагдатович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юридическое лицо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"Донала"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Салимов Нурлан Сагдатович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юридическое лицо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"Бек"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Санатханова Галия Суиндыковна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юридическое лицо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"Темірлан"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Кайрат Мадашович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юридическое лицо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"Арай" Тусупханов Ержан Жумажанович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юридическое лицо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"Кенесары"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 Махат Ертаевич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Хабдуллин Сайлау Тулеутаевич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Жуматай Қабайұлы Қуттыбай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Отаров Асет Бек-Ахметович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Касимов Кайыржан Калиевич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Ибрагимов Али Аскерович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Бикеев Темирболат Доскенович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Саят Канатұлы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Абденбаев Дармен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Айткенов Жумабай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Темиргалиев Ерганат Кобелекович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Шотоякова Жулдыз Нуркасымовна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Бакытбек Серикбаевич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Хабдуллин турлыбек Каратаевич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Кабдуллин Каршыга Мергалимович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Абденбаев Бауыржан Калешкович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Абденбаев Ерсин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 Толеубай Олжекович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Балгожин Жасулан Егеубаевич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Урасканова Галина Михайловна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Отаров Нурлан Аскарович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 Куаныш Рыспаевич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Мухтариханов Жандос Набиевич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Кабдуллина Анна Кабылкановна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Казенов Тлеугабыл Серикович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Бозжигитов Кабидолла Ешимович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 Сержан Елубаевич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Байшукур Тасболат Шишканұлы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Абденбаева Жамал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Қапсалям Ермек Кайргелдіұлы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Абденбаев Суиндик Мухаметкалымович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Шакиев Капкен Кашимханович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Сексенбаев Аспандияр Сулейменович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Кумаров Ершора Манапович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Тусупханова Маржан Мергалымовна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Жампеисова Мансия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Салимов Данияр Сагдатович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 Базархан Кабдрашитович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Бекболат Тұрар Бекболатұлы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Каратаев Буркитбай Биболатович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Кумаров Манап Хамзинович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Ертай Ғалым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Толегенов Бекет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Жанарбек Табылдинович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Кучуков Серик Сарсенбаевич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Ескендиров Сейсенбай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Айткенов Нурлыбек Калымович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Балгабаев Алибек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Манарбек Табылдинович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Мергалым, Майкарагайский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Кабдуллина Майгуль Тулеутаевна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Акылбек Батырханович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Мадине Нурболат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Мошаев Дауренбек Кабыкенович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Нығмет Смайыл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Жумабеков Бейбыт Мухамеджанович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Безволенко Елена Семеновна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Оболянский Валерий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Мадине Болатхан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Игошин Сергей Степанович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Тейц Владимир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Чащин Генадий Павлович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Кайырбеков Еркеболат Аубакирович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Сейтенова Толкын Казкеновна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Хавыл Ардабек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Джигитов Куандык Кайсаевич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 Кудайберген Аубакирович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 Аскар Амангельдинович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Герлиц Валентина Андреевна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Думенко Лариса Николаевна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Баранов Сергей Евгеньевич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 Федор Федорович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Шайхимов Камзат Канатович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 Ерболат Аубакирович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Мальцев Юрий Геннадьевич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Кауметов Ержан Аипович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Кащапова Минекагиба Ралифовна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Адамбаева Венера Жамбырбаевна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Толеубай Койкенович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Лайтнер Людмила Михайловна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Соколова Елена Алексеевна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Лайтнер Людмила Александровна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Шаймарданов Нурлыбек Уахитович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Айгожин Каиргельды Капанович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Кабдрахманова Наталья Михайловна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Оразалин Талжан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Герлиц Анна Владимировна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Игошин Владимир Степанович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Хатипов Альфред Миннулович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Садвахас Алма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Балтабаев Ерболат Рахметоллаевич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Апет Иосиф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Куаныш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Акказенова Лаура Петровна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Теребецкий Виктор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Алтынбек Батырханович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Баранов Евгений Евгеньевич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 Сергей Алексеевич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Мошаев Муратбек Кабыкенович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Кобайдаров Курмаш Толеубаевич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Жантуре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Темирбаев Амантай Кумарханович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Бастемиев Бейсенбай Мажитович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Мажитов Кайрат Дюсембаевич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Сейтенов Каныш Газизович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Карменбай Мадине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Магауин Аманжол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Султангазин Канат Кайроллинович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Гадас Бахира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Зарыкбаев Дастан Бердиханович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Медияров Ардак Салменович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Сармурзинов Николай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Ошал Макым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Ержан Амангельдинович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Черемысин Сергей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Мунсызбай Хуантган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Ошал Магадан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Шаймарданов Алтынбек Уахитович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Кабдрахманова Майгуль Мукажановна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Зейнолла Берік Мергенбайұлы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Абышева Салтанат Бактановна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Герлиц Юрий Болатханович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Айгожина Ботагоз Юрьевна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Касенова Ракия Гарифуллиновна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Коломиец Юлия Владимировна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Райымова Аксана Петровна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Шәріпхан Абылайхан Мәдениетұлы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Шарипханов Данис Мухтарханович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Чекурин Николай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Сапарбеков Наурызбай Турсынович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Бастрикова Анастасия Владимировна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Бейсебаев Саят Толепбергенович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Шелепа Денис Викторович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Батталов Сейтжан Дюсенбекович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 Юрий Викторович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Кумаров Арман Оразович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Чекурин Андрей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Тынымхан Асхар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Няз Даулетхан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 Ерболат Шаяхметович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Шелепа Виктор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Базаров Ержан Лорович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Асыхат Ертаевич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Иващенко Андрей Васильевич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Сагалов Сапар Курманович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Мусыралина Ырысты Толеуовна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Кумаров Абай Кабдыгалымович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Казиханова Зайнагуль Кенжебаевна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Шарипханов Самат Мадениетович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Чекурина Галина Павловна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Айтей,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Сагитова Сандугаш Махметовна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Айтей,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Жангозин Аяпберген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Айтей,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Темирханов Асылболат Егеубаевич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Айтей,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Нуркен Танатович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Айтей,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Касенбаева Алем Салауатовна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Айтей,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Солтанбек Сұраған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Айтей,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Исмагилова Гульсина Хамитьяновна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Айтей,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Айдаргазин Ерболат Есимханович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Айтей,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Алемханов Сапар Тлеубекович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Айтей,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Шайзатова Бакыт Кабиевна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Айтей,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Аубашев Канат Маратович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Айтей,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Сакауов Аскербек Тлеубекович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Айтей,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Елтаев Сайлау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Айтей,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Айтуганов Гизат Шапиевич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Айтей,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Темиров Жумабек Калиевич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Айтей,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Теребецкий Николай Геннадьевич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Айтей,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Акишев Бауыржан Турсынханович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Айтей,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Шайзатов Жанат Кабиевич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Айтей,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Мухамеджанов Серик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Айтей,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Койкенов Ертіс Мейрамбекович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Айтей,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Толеуов Ардак Серикович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Айтей,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Касенбаев Жандос Салауатович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Айтей,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Шайзатов Болат Кабиевич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Айтей,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Сабитова Жавал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Айтей,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Махметов Жанат Кайрбекович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Айтей,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Шайзатов Кайрат Кабиевич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Айтей,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Айдаргазин Жанболат Есимханович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Айтей,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Сураган Берекбол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юридическое лицо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"Бірлік"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юридическое лицо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"Береке"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юридическое лицо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"Рассвет"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юридическое лицо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"Широкое"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юридическое лицо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"КХ "Рассвет"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юридическое лицо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"Садвакасов"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юридическое лицо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"Салават"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юридическое лицо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"Жамбыл"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Жанатан,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юридическое лицо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"Ядауи"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Айтей,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юридическое лицо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"Береке"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Айтей,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юридическое лицо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"Айтей"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Айтей,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юридическое лицо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"Айша"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Айтей,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юридическое лицо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"Дауренбек"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Айтей, Жамбылского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юридическое лицо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"Асхат"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Рахымжанова Жанна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 Кабдолла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Асылханов Канат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Кашаубаев Кенес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Тусупов Нурлан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Жумабаев Мейрамбек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Кобжанов Багдат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Темирханов Тохтар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Самусь Любовь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Сальменов Куат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Найманов Мухтархан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Камбаров Айтбулат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Мукин Кусайын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Момынгазы Адилгазы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Когабаев Михаил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Нурлан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Тауыргалин Ерсайын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Рахметжанов Балгабек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Манарбек Зелимхан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Абишева Кульсара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Кисамеденова Кымбат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 Сагындык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Никульча Эльмира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Алимгожин Азамат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Кисамиев Аян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Дюсенбеков Сагындык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Базилгазинов Алтынбек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Янцен Ольга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Кабдрахманов Марат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Тюлюмбаев Нургалиев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Амирханова Кульмайрам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Дудина Клара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Рахимжанов Зейнолла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Кайдаров Мурат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Махамбетов Шорман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Үгітхан Сәкен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 Талгат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Ракишева Сулушаш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Кисамеденова Раушан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 Юрий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Шапуов Каирбай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Кенжегожин Сержан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Мусжанов Ануарбек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Малдыбаев Жумагали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Балагазинов Ускумбай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Сейлханов Токтамас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Амирханова Кульмайрам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Малдыбаев Жумагыл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Айткулова Мадина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"Мадияр" Абдрахманов Арсен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"Суйрік" Абдрахманов Токтар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"Хан" Абулхаиров Медет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"Айсултан" Арынова Ержан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"Диас" Асылханов Канат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"Мырзабай" Базылгазинов Акымбек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"Алимхан" Каримов Асет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"Органик фуд" Ертаев Адильбек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"Зомбы батыр" Есжанов Болатбек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"Максат" Жакипов Максат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"Агаин" Жакипов Арман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"Лебяжинский" Желдыбаева Бакыт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"Орманшы" Жумабаев Ерганат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"Алдияр" Иманханов Кайыржан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"Думан" Иманханов Думан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"Святілғазы" Иманханов Смагул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"Бегалы" Исатаев Бегалы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"Дидар" Коспаков Дидар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"Казбек" Кусайынов Казбек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"Нурлан" Кусайынов Нурлан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"Ғабдул-Мутап" Мукин Құсайынғазы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"Орман" Нургалиева Шолпан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"Дастархан" Нурумбекова Асель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"Самрат" Тембегов Владимир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"Алан" Темиргалиев Сакен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"Аккум" Тусупов Кабдолла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"Төлеген" Төлеген Берік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"Тоқболат" Уалиханов Оралбек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К/Х"Адильхан" Шалабаев Азамат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"Кайрат" Шапуов Кайрат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"Казэкопродукт" Шапуова Айнагуль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"Айат" Шапуова Кайрбану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"CFC" Каирбек Аршат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"Кәусәрім" Кабышев Махмуд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"Жомарт" Канафин Жомарт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"Уалихан-1" Каримов Орынбай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"Уалихан-2" Каримов Серикбай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Шарбакты,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"Наманай" Каскирбаев Биржан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Тосагаш,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Ергазина Гульжан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Тосагаш,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Канафина Алия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Тосагаш,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Канафин Молдахмет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Тосагаш,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Айдаров Манап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Тосагаш,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Мухаметханов Ахметкали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Тосагаш,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 Ардак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Тосагаш,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Кожабеков Ерболат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Тосагаш,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 Берик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Тосагаш,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Кусман Нуржан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Тосагаш,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Тусупов Сунгат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Тосагаш,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Ахмеров Сағат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Тосагаш,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Кожабеков Талап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Тосагаш,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 Кайрат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Тосагаш,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Жасталап Нариман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Тосагаш,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Рустемханов Ермек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Тосагаш,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 Алтынбек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Тосагаш,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Канафина Алия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Тосагаш,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Серикбол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Тосагаш,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Айдаров Манап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Тосагаш,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Нысанбеков Муратбек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Тосагаш,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Айтенов Самат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Тосагаш,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Бектемирова Турсынай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Тосагаш,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Кожабек Алтын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Тосагаш,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Сейсенбаев Бекжан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Тосагаш,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Канафин Кожахмет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Тосагаш,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Есжанов Бейбіт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Тосагаш,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Рустемханов Каиржан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Тосагаш,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Мухаметханов Ахметкали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Тосагаш,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Катранова Гаухар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Тосагаш,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К/Х"Манас"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Тосагаш,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"Зомбы" Кабдуллин Серикболат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Тосагаш,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К/Х"Толеубек" Искаков Ерболат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Тосагаш,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К/Х"Ансар"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Тосагаш,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К/Х"Аскар" Аскаров Ерганат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Тосагаш,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К/Х"Жантөре" Канафин Молдахмет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Тосагаш,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К/Х"Жұлдыз" Тусупов Куанышбек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Тосагаш,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"Кайрат" Жагпарв Кайрат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Жабаглы,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Батырханов Адильбек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Жабаглы,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Айгожин Женис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Жабаглы,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Ергазинова Ризагуль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Жабаглы,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Тастемханова Зәуреш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Жабаглы,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Бикужа Сергей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Жабаглы,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Кишкентаев Ерлан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Жабаглы,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Әнбя Рахатбек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Жабаглы,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Бедильбекова Мейрамгуль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Жабаглы,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Ерғазы Саясат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Жабаглы,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Бельгибаева Асель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Жабаглы,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Ергазинов Назымбек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Жабаглы,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Толеген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Жабаглы,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Бельгибаева Дана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Жабаглы,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Ахтаржанова Назигуль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Жабаглы,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Айгожин Касенгалы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Жабаглы,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Сабагатов Ермек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Жабаглы,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Ахтаржанова Назигуль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Жабаглы,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Айгожин Жумабек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Жабаглы,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"Байрам" Атимов Бекзат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Жабаглы,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"Димаш"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Жабаглы,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"Арыстан"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Жабаглы,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"Арай" Ахметов Мурат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Жабаглы,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"Алмас" Балагазинова Гульнар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Жабаглы,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"Жаркын" Искаков Исатай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Жабаглы,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"Нұрислам" Аманжол Саят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Жабаглы,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"Бильгибаев" Бильгибаев Мейрам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Жабаглы,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"Данияр" Ергазинов Данияр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Жабаглы, Шарбактинский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"Хан" Турсынханов Турлыбек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555230100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 Токтар Калиевич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Дүйсенбек Айдос Ермекұлы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Ибраимова Канзура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Енсенбаева Алмагуль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Әлізақ Лаура Русланқызы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Смакотина Светлана Павловна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Умурзаков Бейбут Омарханович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Уакбаев Ермаганбет Сулейменович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Куанышбаев Сунгат Серикович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Тасимова Кульгайша Нурымбековна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Халемов Серик Темкенович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Төлеухан Қайрат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Қазыл Дүйсен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Гертер Тамара Анатольевна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Душманова Бибигуль Ережеповна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Шишкин Вячеслав Викторович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Шишкин Виктор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Серимова Индира Канагатовна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Ерболат Жумабаевич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Сейткулов Камиль Гакивович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Абдыкаликова Кымбат Нурлановна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Закпаева Укаш Сагындыковна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Бадайхан Наргул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Маликова Роза Батаевна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Шарупич Александр Викторович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Сабитов Ерлан Адамбаевич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Кунанбаев Ерсын Бекешович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Батталов Ерсин Каниевич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Зиядан Серик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Алманбет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Кумаров Ерсаин Елубаевич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Теребетский Виктор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Сагалова Гульден Сериковна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Мухамедин Азамат Аманкельдинович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Хайдарова Марал Женисовна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Елеусизов Дармен Жастлекович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Курманова Орынбасар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Сагнаева Екатерина Ахмеджановна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Бейсекеева Бахыт Шаяхметовна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Мухамедин Асхат Аманкельдинович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Каниев Олжас Ерсынұлы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Смагулова Гульнар Искаковна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Адылгожин Ерболат Ергалиевич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Сагынаева Кулман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Баймульдинова Назым Жумабековна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Баймулдинов Жанатбек Сакенович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Жангожин Айдархан Жумабекович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Каримова Айман Токмаганбетовна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Журсунхан Курманович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Маканов Кенжебек Камитович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Кенжегалиев Токтамыс Жанибекович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Есиргепова Динара Капсаматовна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Ербол Алибекович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Бимаганбетова Роза Науканбаевна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Жанакова Шынар Амангельдиновна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Смаилов Тулеужан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Толыбаева Райгуль Балтабаевна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Бекжасарова Салтанат Берекелиевна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Нурпеисова Назымгуль Сабитовна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Хамидуллин Файз Хафизович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Калиаскаров Рамазан Михайлович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Хамидуллин Хафиз Файзович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Калиаскаров Леонид Михаилұлы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Еркенов Ерсин Еркенович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Асбай Сагидолда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Танатаров Марат Малдыбаевич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Габерман Рустам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Таштауова Гульжайна Оразбековна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Асенбай Бейбитхан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Оразалин Нурлыбек Кабиденович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Мусахан Билимхан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Шамгунова Гулжанат Аскеровна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Шакенов Алибек Жасуланович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Садуакасов Мурат Булатович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Имаш Нұрғазы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Смагулов Бауржан Рахметович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Зиядан Машан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Айгазин Нурлан Шаменович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Жумабаева Назикуль Сагынаевна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Абуов Женисбек Толеубекович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Ұландар Серік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Агынов Нуржан Серикович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Ораз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Шакенов Асхат Аскарович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Гадис Бейбит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Молоков Александр Петрович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Абайлденов Эдилбек Бакытбекович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Смакотин Александр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Жаркимбаев Ертостик Егилович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 Бегымбек Толеуханович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Бектауова Сабира Салахитденовна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Нургамитов Саят Каиртайевич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Алин Дамир Магаметович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Адылханова Гульназира Мырзабековна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Капанов Бейбут Тлектесович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Есимханов Ертай Серикович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Сатыбалдина Куляй Тулеубаевна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Ибжанов Ерболат Рахимтаевич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Жумадилов Кабдылкай Анатольевич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 Агюни Жапенович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Халах Айлау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Баттал Арман Нұрмағамбетұлы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Нашкенов Серик Аубакирович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Бугай Владимир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Кайрбеков Жанболат Аубакирович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Мукашева Жулдыз Жаксыбергеновна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Кумаров Талгат Ерболатұлы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Сидоренко Илья Максимович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Килибаева Кумысай Дюсенбаевна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Айгазин Каирбек Шаменович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Кусманова Гульнар Ерсайновна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Инсанбаев Владимир Андреевич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Капсалямов Туяк Оразович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Мукатаев Сагындык Нурбаевич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Тюлюмбаев Галымжан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Магауин Ерсин Социалович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Капанова Бибигуль Аугановна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Самухов Ержан Шайкенович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Исабекова Бибигуль Сапаргалиевна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Тлеуғабыл Қуандық Жұматайұлы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Махажанова Жамал Ташиденовна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Хамзина Бибигуль Кабдешовна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Арынов Женис Хамитович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Жагипаров Халыбек Калелович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Келес Абылайхан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Шамгунова Баян Бекмагамбетовна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Кумарова Лаура Ерсаиновна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Жузжасарова Армангуль Сериковна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Садаков Алмас Берекелиевич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Шынасыл Ховланды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Хуспан Мурат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Шайза Женисбек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Ерболат Жамбулович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Хаби Сабитхан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Серикбаев Сержан Сансызбаевич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Успанов Жаслан Сандаевич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Уалиева Алима Назаратовна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Карменбай Мунара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Бейсембеков Бекболат Малауович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 Гульжан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Темиргалина Карашаш Ажыгуловна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Ергазин Манарбек Курманович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Айткалин Жолдасбек Рахимбердинович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Марат Раупкерович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Мейрамбек Абылкасымович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Сейтенов Серик Эвинияминович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Ергазин Болатбек Курманович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Джуламанов Нурлыбек Каламбекович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Пронин Владимир Алексеевич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Курмангалиев Даулет Солтанович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 Габиболла Кабдыжапарұлы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Шакенов Айтчан Айтимович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Машкен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Аленов Жанарбек Асылбекович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Есергепов Ермек Камитович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Мәпихан Бақыт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Жәлелова Мөлдір Жәлелқызы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Керейбай Бердимурат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Старых Елена Васильевна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 Тунгышбек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Чакарбаев Ерлан Еркенович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Хаби Тилеген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Серикбай Жунусбекович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Галымжан Абилкасович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Амангажы Сапар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Апсаликов Марат Каердинович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Балтабаев Садриден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Кобляков Петр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Амангельды Машрапович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Сыздыкова Сакыш Аминовна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Дауылканов Омирзак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Капанова Ляззат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Галина Андреевна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Аубашев Нариман Маратович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Кабдылов Садыбек Сапарбекович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Ардақ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Желдыбаев Солтан Жаныбекович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 Досымжан Сансызбайұлы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Калкамбеков Арман Кадырович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Нурлан Жантенович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Асет Уалиханович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Мухамеджан Жумабекович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Азат Елеубаевич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 Рустам Канатбекович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Жантен Ерден Бауржанұлы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Аққулы, сельский округ Аққулы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 Даулет Ерболатович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Тимощенко Александр Анатольевич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Мурсалимов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Абикенов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Скакович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Сыздыкова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Кауа Набиевна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Есимов Марат Казезович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Болатхан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Оразгалиевич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Темиржанов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Сабитович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Габдуллин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Калиевич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Темиргалиев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Балгабай Балтабекович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Карпаев Кайрат Асылханович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Кабидолла Газизович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Сагадиев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Газизович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Темиржанов Ерболат Калижанович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Спичкей Андрей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Молдажанов Марадона Ерғайұлы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Токтарбаев Кашау Манапович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Токтарбаев Талгат Манапович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Абылхасимов Камза Байдаулетович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Нуранов Ержан Ермуканович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Алдажаров Бауржан Шабелович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Кубенов Серик Калымович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Нуранова Гульмира Ермукановна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Дузбаева Любовь Яковлевна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Асаинова Сагиля Айтхалиевна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Айдарханов Мурат Балтабекович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Айтпаев Абай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Темиржанов Оралбек Жуматаевич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Мурсалимов Кайрат Калабаевич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Мурсалимова Гульбану Мухтархановна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Асылханов Серик Тонтаевич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Арыспаева Кырмызы Сегизбаевна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Жинтомиров Василий Васильевич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Абылхасимов Арман Хамитұлы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Айтпаева Асемгуль Каршигеновна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Куланбаев Алибек Жанжигитович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Батталов Мырзабек Аблайханович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Ногаев Марат Адамович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Шахмарданов Ардак Шорманович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Сембай Курмашевич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Ахметжанова Багжамал Бижановна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Амирбаева Умитжан Акпановна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Темиргалиев Ермухамбет Кусанович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Усаханов Жумангали Калкаманович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Адепов Ерген Койшинович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Рысханов Медет Слямханович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 Дюсенгали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Сапаргалиев Амантай Садирович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Сембаева Зульфия Уртаевна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Каршигенов Серик Каршыгүлы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Саитов Каршыга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Жұмаш Али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Аулебаев Ускенбай Улмагамбетович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"Балагазин"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"Нурсултан"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"Тран"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"Керей Арслан"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"Кайрат"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"Асылхан"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Шака,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"Мирас"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Шоктал,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Тлеубердин Жанбырбай Жумабаеввич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Шоктал,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Оразбаева Кульжан Жунусовна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Шоктал,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Макабаев Кайыржан Кабдулаүлы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Шоктал,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Каденов Сунгат Муратканович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Шоктал,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Ерганат Магзамович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Шоктал,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Темирханова Бактылы Серикбаевна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Шоктал,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Насымбаева Панар Макаровна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Шоктал,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Токтарбаев Каржау Манапович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Шоктал,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Тасимов Жусуп Кенебаевич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Шоктал,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Жолдаспаев Амангельды Есенгельдинович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Шоктал,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Узыханов Нурбол Шайхеслямовия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Шоктал,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Шакарманов Марат Пшенбаевич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Шоктал,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Жаменкенова Жаныл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Шоктал,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Ибрагимова Алмагул Сатыбалдиновна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Шоктал,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Салтанат Мулукович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Шоктал,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Алыбаев Байболат Муканович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Шоктал,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Каиров Назымбек Сыздыкович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Шоктал,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Токтарбаев Ерканат Табылдинович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Шоктал,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Аманжолов Диас Ержанович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Шоктал,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Жигер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Шоктал,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Сансызбай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Шоктал,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Каиров Ербол Сыздыкович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Шоктал,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"Каскырбаев О.К."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Шоктал,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ФХ "Кайрат"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Шоктал,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"Бекайым"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Шоктал,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"Ерасыл"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Шоктал,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"Жантас"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555257500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Шоктал, Шакинский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"Пшембай"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Серик Каирбулатович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Кийсанова Тлеухор Какашевна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Семенец Надежда Ивановна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Зуков Магамед Сагипович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Кораблев Александр Геннадьевич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Зуков Ислам Сагипович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Классен Наталья Ивановна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Чибисов Валерий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Мурат Борисович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Кнышева Нина Сергеевна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Виктор Васильевич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Латыпова Фаина Гайфулловна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Кабдуллин Айтбай Салимович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Сакиянова Светлана Еренгаиповна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Мукатаев Нурбек Бактоллаевич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Яловенко Василий Павлович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Кексель Александр Иванович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Бадургова Хеда Рамзановна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Исин Айтбай Байтемирович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Балтабаева Кульбаршин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Толмачов Родион Васильевич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 Газиз Базарович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Шакенова Дария Васильевна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Алибек Каныбекович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Пучек Олег Петрович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Инеркеев Салауден Магамедович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Гончаренко Мария Викторовна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Алиева Жулдызай Жуматаевна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Жолдасов Канат Темиртасович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Руль Дмитрий Викторович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 Валерий Геннадьевич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Маркин Александр Викторович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Недоступ Сергей Владимирович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Сакиянов Сергей Геннадьевич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Сарсембаева Гульнар Каптаевна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Сыслов Максим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Меднов Николай Викторович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Серик Капышевич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Залия Камаловна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Ещанова Рита Магсумовна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Сарсенова Кугаршин Жалеловна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Руль Александр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Беннер Владимир Александрович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Садвакасова Айжан Толеутаевна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Албаков Хамит Халитович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Албакова Дукерхан Солдмуратовна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Албаков Алихан Бексолтанович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Яковлева Надежда Ивановна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Казаковская Любовь Яковлевна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Латыпова Валентина Яковлевна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Миронова Зоя Владимировна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Сагитов Ирлан Таконович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Сироткина Галина Ивановна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Байлагашева Людмила Михеевна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Николай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Мубереков Мурат Жасталапович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 Ирина Васильевна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Вайгант Оксана Леонидовна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Латыпова Анар Байкаловна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Сарсембаев Серик Каптаевич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Гуренко Виктор Иванович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Курманалиева Орынбасар Жартаевна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Елтаева Дана Ержановна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Латыпов Сибгатулла Самиевич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Сарсембаева Дамет Каптаевна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Тлектес,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Мутай Хайратбек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Тлектес,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Мухамеджанова Баян Мухамеджановна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Жунусова Лидия Яковлевна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 Валерий Анатольевич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Бершадский Леонид Семенович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Синицына Куляш Капышевна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Исин Амантай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Жаныбек Капышевич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Капарова Марина Сергеевна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Марат Капышевич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Яковлев Петр Геннадьевич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Шопенов Марат Даулбаевич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Бейсекин Нурсипат Темиргалиевич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Сулушаш Капановна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Сембинова Кадиша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Аскар Кабылбекович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Гулоев Султан Хасанович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Гулоев Тимур Султанович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Прищепа Валерий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Кудусова Эльвира Александровна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Зуков Ахмет Сагипович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Коновалова Галина Федоровна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Латыпов Евгений Раульевич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 Тлек Боранбаевич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Кунанбаев Талгат Бакытович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 Евгений Анатольевич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Иванова Татьяна Васильевна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Гулоев Амир Султанович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Тлектес,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Колишева Феня Андреевна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Тлектес,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Молдыбаев Игеберды Заитович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Кызылкогам,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Косыбаев Ертай Абилтаевич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Кызылкогам,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Иманбеков Рамазан Магзумович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Кызылкогам,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Айгожин Куан Сагдатович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Кызылкогам,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Темирханов Тендык Жендыбаевич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Кызылкогам,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Карабаев Баужан Жаскайратович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Кызылкогам,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Данияров Бекболат Кисанович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Кызылкогам,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Мейрамбек Алибекович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Кызылкогам,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Ибадулин Ансат Таскынович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"Адам" Албаков Хальберт Халитович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"Альхов" Альхов Александр Николаевич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"Штанг" Бершадский Анатолий Григорьевич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"Восход" Коновалов Владимир Валентинович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"Артур" Кошеленко Юлия Александровна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"Наследник" Сакиянрова Светлана Владимировна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"Маяк" Темеркаев Заур Валерьевич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Кызылкогам,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"Ерхан" Турсумбаева Меруерт Нуржапновна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"Рустам" Чамигов Расул Русланович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Кызылкогам,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"Томирис" Айгожина Людмила Сергеевна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Кызылкогам,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"Нур" Алибеков Нурбек Адильбекович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Кызылкогам,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"Кызыл Когам" Байжекин Канатбек Сансызбаевич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Кызылкогам,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"Уркер" Байсагурова Гульнар Муратбековна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Кызылкогам,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"Дильназ" Гарипова Райхан Оспановна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Кызылкогам,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"Окин" Карабаев Айтжан Жаскайратович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Кызылкогам,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"Тулпар" Кусаинов Канат Салкенович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Кызылкогам,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"Сабырхан" Магмурова Бахыт Балтабаевна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Кызылкогам,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"Жулдыз" Оспанова Кунсулу Кайраковна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Кызылкогам,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"Алдияр" Шакенов Ренат Айтмухамбетович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Кызылкогам,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"Ернар" Шакенов Самат Айтмухамбетович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555263300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Кызылкогам,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"Мират" Шакенов Талгат Ермекович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Тлектес,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"Башир" Аубакиров Болат Баширович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Тлектес,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"Болашак" Аукенов Муратбек Кенешевич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"Имантусип" Кунанбаев Имантусип Бакытович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Тлектес,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"Кусаинов" Кусаинов Аян Бегендыкович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Ямышево,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"Алмаз" Мукантай Уахап Бауржанулы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Тлектес,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"Тлектес" Нургазин Рахмет Кабышевич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Тлектес,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"Саида" Рахметов Нурлан Магзумович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Тлектес,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"Магзум" Рахметова Рымгуль Дюсеновна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Тлектес,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"Нурай" Сыздыкова Галия Мадениетовна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555263200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Тлектес, Ямышевский сельский округ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"Уахап Кеменгер" Уахап Кеменгер Галиевич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 (ярок, козочек)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молодняка, (баранчиков, козликов)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Казантай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Тлектес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Кызылкогам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Қарақала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555257500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Шоктал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Абылхаира Баймульдина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Такыр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555253100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Майкарагай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555239100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555239200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555239300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555259100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555259200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Тосагаш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555259300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Жабаглы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товаропроизводителей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Казантай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555255300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Тлектес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555263300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Кызылкогам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555247100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555257500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555235100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Такыр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555253400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Мергалым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555239200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555239300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555259100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555259200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Тосагаш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555259300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Жабаглы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Наименование: государственное учреждение "Отдел земельных отношений района Аққулы"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Адрес: Павлодарская область, район Аққулы, село Аққулы, улица Амангельды, 84А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Телефон: 8 (71839) 79-0-32, 79-0-18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электронной почты: zher_akkuly@mail.ru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или лицо, исполняющее его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(электронная цифровая подпись) (фамилия, имя, отчество (при его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на 2025 - 2029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на 2025 - 2029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</w:t>
      </w:r>
      <w:r>
        <w:br/>
      </w:r>
      <w:r>
        <w:rPr>
          <w:rFonts w:ascii="Times New Roman"/>
          <w:b/>
          <w:i w:val="false"/>
          <w:color w:val="000000"/>
        </w:rPr>
        <w:t>территориальной единицы в разрезе категорий земель, на которой указываются</w:t>
      </w:r>
      <w:r>
        <w:br/>
      </w:r>
      <w:r>
        <w:rPr>
          <w:rFonts w:ascii="Times New Roman"/>
          <w:b/>
          <w:i w:val="false"/>
          <w:color w:val="000000"/>
        </w:rPr>
        <w:t>границы, площади и виды пастбищ, в том числе отгонных, сезонных, аридных и</w:t>
      </w:r>
      <w:r>
        <w:br/>
      </w:r>
      <w:r>
        <w:rPr>
          <w:rFonts w:ascii="Times New Roman"/>
          <w:b/>
          <w:i w:val="false"/>
          <w:color w:val="000000"/>
        </w:rPr>
        <w:t>культурных, сведения об их собственниках или землепользователях на основании</w:t>
      </w:r>
      <w:r>
        <w:br/>
      </w:r>
      <w:r>
        <w:rPr>
          <w:rFonts w:ascii="Times New Roman"/>
          <w:b/>
          <w:i w:val="false"/>
          <w:color w:val="000000"/>
        </w:rPr>
        <w:t>правоустанавливающих и идентификационных документов на земельный участок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на 2025 - 2029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предназначенных для нужд населения по</w:t>
      </w:r>
      <w:r>
        <w:br/>
      </w:r>
      <w:r>
        <w:rPr>
          <w:rFonts w:ascii="Times New Roman"/>
          <w:b/>
          <w:i w:val="false"/>
          <w:color w:val="000000"/>
        </w:rPr>
        <w:t>выпасу сельскохозяйственных животных личного подворья, в том числе общественных</w:t>
      </w:r>
      <w:r>
        <w:br/>
      </w:r>
      <w:r>
        <w:rPr>
          <w:rFonts w:ascii="Times New Roman"/>
          <w:b/>
          <w:i w:val="false"/>
          <w:color w:val="000000"/>
        </w:rPr>
        <w:t>пастбищ, на которой указываются границы и площади пастбищ, в том числе</w:t>
      </w:r>
      <w:r>
        <w:br/>
      </w:r>
      <w:r>
        <w:rPr>
          <w:rFonts w:ascii="Times New Roman"/>
          <w:b/>
          <w:i w:val="false"/>
          <w:color w:val="000000"/>
        </w:rPr>
        <w:t>общественных пастбищ, предназначенных для нужд населения по выпасу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животных личного подворья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на 2025 - 2029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рекомендуемых схем пастбищеоборотов,</w:t>
      </w:r>
      <w:r>
        <w:br/>
      </w:r>
      <w:r>
        <w:rPr>
          <w:rFonts w:ascii="Times New Roman"/>
          <w:b/>
          <w:i w:val="false"/>
          <w:color w:val="000000"/>
        </w:rPr>
        <w:t>на которой указываются схемы пастбищеоборотов, рекомендуемые</w:t>
      </w:r>
      <w:r>
        <w:br/>
      </w:r>
      <w:r>
        <w:rPr>
          <w:rFonts w:ascii="Times New Roman"/>
          <w:b/>
          <w:i w:val="false"/>
          <w:color w:val="000000"/>
        </w:rPr>
        <w:t>на основании геоботанического обследования пастбищ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на 2025 - 2029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сервитутов для прогона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животных, скотопрогонных трасс и иных объектов</w:t>
      </w:r>
      <w:r>
        <w:br/>
      </w:r>
      <w:r>
        <w:rPr>
          <w:rFonts w:ascii="Times New Roman"/>
          <w:b/>
          <w:i w:val="false"/>
          <w:color w:val="000000"/>
        </w:rPr>
        <w:t>пастбищной инфраструктуры, а также скотомогильников (биометрических ям),</w:t>
      </w:r>
      <w:r>
        <w:br/>
      </w:r>
      <w:r>
        <w:rPr>
          <w:rFonts w:ascii="Times New Roman"/>
          <w:b/>
          <w:i w:val="false"/>
          <w:color w:val="000000"/>
        </w:rPr>
        <w:t>на которой указываются сервитуты для прогона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животных, скотопрогонные трассы, объекты пастбищной инфраструктуры,</w:t>
      </w:r>
      <w:r>
        <w:br/>
      </w:r>
      <w:r>
        <w:rPr>
          <w:rFonts w:ascii="Times New Roman"/>
          <w:b/>
          <w:i w:val="false"/>
          <w:color w:val="000000"/>
        </w:rPr>
        <w:t>месторасположение скотомогильников (биометрических ям)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на 2025 - 2029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которые могут быть</w:t>
      </w:r>
      <w:r>
        <w:br/>
      </w:r>
      <w:r>
        <w:rPr>
          <w:rFonts w:ascii="Times New Roman"/>
          <w:b/>
          <w:i w:val="false"/>
          <w:color w:val="000000"/>
        </w:rPr>
        <w:t>предоставлены в землепользование пастбищепользователям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на 2025 - 2029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подлежащих резервированию в целях</w:t>
      </w:r>
      <w:r>
        <w:br/>
      </w:r>
      <w:r>
        <w:rPr>
          <w:rFonts w:ascii="Times New Roman"/>
          <w:b/>
          <w:i w:val="false"/>
          <w:color w:val="000000"/>
        </w:rPr>
        <w:t>удовлетворения нужд населения по выпасу сельскохозяйственных животных личного</w:t>
      </w:r>
      <w:r>
        <w:br/>
      </w:r>
      <w:r>
        <w:rPr>
          <w:rFonts w:ascii="Times New Roman"/>
          <w:b/>
          <w:i w:val="false"/>
          <w:color w:val="000000"/>
        </w:rPr>
        <w:t>подворья, на которой указываются границы и площади пастбищ, подлежащих</w:t>
      </w:r>
      <w:r>
        <w:br/>
      </w:r>
      <w:r>
        <w:rPr>
          <w:rFonts w:ascii="Times New Roman"/>
          <w:b/>
          <w:i w:val="false"/>
          <w:color w:val="000000"/>
        </w:rPr>
        <w:t>резервированию в целях удовлетворения нужд населения по выпасу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животных личного подворья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6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на 2025 - 2029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к водоисточникам (озерам, рекам, прудам, копаням,</w:t>
      </w:r>
      <w:r>
        <w:br/>
      </w:r>
      <w:r>
        <w:rPr>
          <w:rFonts w:ascii="Times New Roman"/>
          <w:b/>
          <w:i w:val="false"/>
          <w:color w:val="000000"/>
        </w:rPr>
        <w:t>оросительным или обводнительным каналам, трубчатым или шахтным</w:t>
      </w:r>
      <w:r>
        <w:br/>
      </w:r>
      <w:r>
        <w:rPr>
          <w:rFonts w:ascii="Times New Roman"/>
          <w:b/>
          <w:i w:val="false"/>
          <w:color w:val="000000"/>
        </w:rPr>
        <w:t>колодцам), составленная согласно норме потребления воды, на которой</w:t>
      </w:r>
      <w:r>
        <w:br/>
      </w:r>
      <w:r>
        <w:rPr>
          <w:rFonts w:ascii="Times New Roman"/>
          <w:b/>
          <w:i w:val="false"/>
          <w:color w:val="000000"/>
        </w:rPr>
        <w:t>указываются маршруты передвижения животных к водоисточникам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на 2025 - 2029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</w:t>
      </w:r>
      <w:r>
        <w:br/>
      </w:r>
      <w:r>
        <w:rPr>
          <w:rFonts w:ascii="Times New Roman"/>
          <w:b/>
          <w:i w:val="false"/>
          <w:color w:val="000000"/>
        </w:rPr>
        <w:t>пастбищах, на которой указываются границы и площади отгонных пастбищ</w:t>
      </w:r>
      <w:r>
        <w:br/>
      </w:r>
      <w:r>
        <w:rPr>
          <w:rFonts w:ascii="Times New Roman"/>
          <w:b/>
          <w:i w:val="false"/>
          <w:color w:val="000000"/>
        </w:rPr>
        <w:t>для размещения поголовья сельскохозяйственных животных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на 2025 - 2029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Проектное распределение (перераспределение) пастбищ между</w:t>
      </w:r>
      <w:r>
        <w:br/>
      </w:r>
      <w:r>
        <w:rPr>
          <w:rFonts w:ascii="Times New Roman"/>
          <w:b/>
          <w:i w:val="false"/>
          <w:color w:val="000000"/>
        </w:rPr>
        <w:t>сельскими населенными пунктами, входящими в сельский округ, на котором</w:t>
      </w:r>
      <w:r>
        <w:br/>
      </w:r>
      <w:r>
        <w:rPr>
          <w:rFonts w:ascii="Times New Roman"/>
          <w:b/>
          <w:i w:val="false"/>
          <w:color w:val="000000"/>
        </w:rPr>
        <w:t>указывается схема распределения (перераспределения) пастбищ между сельскими</w:t>
      </w:r>
      <w:r>
        <w:br/>
      </w:r>
      <w:r>
        <w:rPr>
          <w:rFonts w:ascii="Times New Roman"/>
          <w:b/>
          <w:i w:val="false"/>
          <w:color w:val="000000"/>
        </w:rPr>
        <w:t>населенными пунктами сельского округа для поголовья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животных физических и юридических лиц, не обеспеченных пастбищами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m="http://schemas.openxmlformats.org/officeDocument/2006/math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