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5544a6" w14:textId="75544a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Аққулы на 2025 - 2029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Аққулы Павлодарской области от 14 мая 2025 года № 147/32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маслихат района Аққулы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Аққулы на 2025 - 2029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маслихата района Аққулы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Касымова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Аққулы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мая 2025 года № 147/32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району Аққулы на 2025 - 2029 годы</w:t>
      </w:r>
    </w:p>
    <w:bookmarkEnd w:id="3"/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району Аққулы на 2025-2029 годы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району Аққулы на 2025 - 2029 годы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 разработке Плана учитываются: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района Аққулы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официальная статистическая информация по статистике животноводства и растениеводства.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План содержит следующие приложения: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использование пастбищ с учетом пастбищеоборотов и источников водопользований;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разбивка площадей пастбищ на отдельные выпасные участки;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чередование участков пастбищ по сезонам года в пространстве и во времени (внутри сезона, года);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района Аққулы и</w:t>
      </w:r>
      <w:r>
        <w:br/>
      </w:r>
      <w:r>
        <w:rPr>
          <w:rFonts w:ascii="Times New Roman"/>
          <w:b/>
          <w:i w:val="false"/>
          <w:color w:val="000000"/>
        </w:rPr>
        <w:t>информационной системы государственного земельного кадастра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района Аққулы,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76,610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75,39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142,975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9,282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Қарақала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116,812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133,105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Ямышевский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75,818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808,217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имени Абылхаира Баймульдина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555239300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1, 696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Кызылагашский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Майкарагайский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Малыбайский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Аққулы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Қарақала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Қарақала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Шамши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Шарбактинский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Ямышевский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пастбищ, тысяч гектаров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Копбаева Вера Магесутзяновна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14209004085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Кабдрахман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14209004085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2,0369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Асхат Сеялханович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14209005002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Кураисов Токтар Маулиевич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14209006001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Кабдрахман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14209006008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Кабдрахман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14209006016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Ахмаров Мухтар Даньялович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Теренколь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2,3613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Бауржан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Какишев Кыдырбай Аюбаевич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Асхат Сеялханович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Асхат Сеялханович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Қайрамхан Дауренбек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Сагумбаев Серик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Елсінхан Өжетхан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Лувсан Багдат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Диана Канаткызы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 Ерболат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 Ерболат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14209007023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Алексахин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Ержан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Ержан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Ескендр Кинаятович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Нуржан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Кураисов Мурат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Останин Сергей Станиславович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0,2326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Корчан Владимир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Жасталап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Әшімхан Ынғайбек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14209008023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Бауржан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14209009005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Теренколь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14209009006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Ескендр Кинаятович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14209009007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Женис Акранович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14209009009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Гулайна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14209009010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Айдос Берыкович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14209009011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Бауржан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на ПХВ "ПГУ им. С. Торайгырова"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Бауржан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0,8031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 Ербол Кайроллинович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0,4464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Айжан Берыковна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Кайпиден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Бауржан Кайруллинович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Нияров Марат Ерланович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14209010011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Бауржан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14209011002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Теренколь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14209011006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Бисмельдинов Бауржан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14209011007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1,8839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Даурен Еренбекович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14209103004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Қумаров Серік Адамұлы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14209103022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Айдаргазин Жанболат Есимханович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14209103203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Байбулат Батербаевич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14209104004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Владимир 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14209104007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Владимир 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14209104008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0,1626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Аделия Ерланкызы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14209104009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Теребецкий Николай Геннадьевич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14209104010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Маулет Райханович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Казиханов Ильшат Хамзинович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Мухамеджан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Есхожина Роза Мейрамбековна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Ербулат Егеубаевич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Рымкеш Султановна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Канат Кинаятович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Айтуганов Гизат Шапиевич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Жумаш Сарсенович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Мадине Болатхан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14209105020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Казиханов Ильшат Хамзинович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14209108006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Касымжанов Серик Егинбаевич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14209108007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Казиханов Ильшат Хамзинович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14209109005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Казиханов Ильшат Хамзинович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14209109009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Солтан Жаныбекович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14209109010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Қумаров Серік Адамұлы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14209109011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Мухамеджан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14209110004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Мухамеджан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14209110005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Айдана Болатбековна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14209110006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"РАССВЕТ"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14209111003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Асет Валиханович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14209111004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14209111005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 Досымжан Сансызбайұлы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14209111006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Асет Валиханович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14209111007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0,3094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14209112002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"РАССВЕТ"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14209114008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Бакустар Кайроллинович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14209114009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Кенжегалиев Токтамыс Жаныбекович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14209114010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Дудник Светлана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Нурлан Жантенович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 Виктор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"РАССВЕТ"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Нурлан Жантенович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Бакустар Кайроллинович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Жантен Ерден Бауржанұлы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14209115018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Досым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Момынов Мырзатай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Сабитденов Серик Жолдасбекович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Ботаханов Канат Сайлаубайович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Мурат Бактыбаевич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Бекболат Еренбекович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Курмангазы Нашенович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Рустем Еркебуланович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Наскенов Бейбут Сайленович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Шахмарданов Рустам Саттарович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Жантемирова Асель Серикбаевна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Сейсембаева Несипжан Ермекбаевна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Гаухар Мазановна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 Ерик Бектурсунович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Ерик Аблайханович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Сабитденов Серик Жолдасбекович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Есымханов Асылбек Еркебуланович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Жазкенов Даулет Тлектесович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Дәулетбекұлы Досбол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Женисбек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Байгузинов Мурат Шакуович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Тлектес Толегенович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14209036046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Сабитденов Серик Жолдасбекович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14209042010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Жолмагамбетов Бауржан Токсанбаевич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14209043004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Наскенов Ерлан Сержанович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14209043006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Дәулетбекұлы Досбол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14209043007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Даурен Еренбекович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14209044005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Ерлан Газизович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14209045012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Даурен Еренбекович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14209045014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Мурат Бактыбаевич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14209045017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Ергали Бахтыбаевич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14209045018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Нургазина Бибигуль Жаскеновна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Жансулу Турарбековна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Сабитденов Серик Жолдасбекович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Казбек Еркебуланович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Канат Бактыбаевич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Шакарим Яковлевич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Женисбек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Хамитова Лазат Нашеновна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Канат Бактыбаевич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Аян Жумажанович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14209046027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Тиштенов Танат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14209047006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Наскенов Муратбек Сержанович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14209047007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Бахытжан Талғат Маратұлы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14209047008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Рустам Канатбекович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14209047009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Рустам Канатбекович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14209047010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Рустам Канатбекович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14209047011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Байбулат Батербаевич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14209052002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Самат Толеутаевич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14209052004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Кабасов Мрза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14209124072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Дархан Дюсембаевич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Увакова Назымгуль Казбековна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Момынғазы Әділғазы Маратұлы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Канат Бейсенбаевич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Сеитова Гульзия Дайкеновна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Ержан Жантенович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 Айсұлу Қанатқызы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14209125031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 Кайрат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Карлыгаш Каирбековна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 Кайрат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Рустам Канатбекович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Айнагуль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Аделия Ерланкызы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Дулат Жумагазыевич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Даулет Ерболатович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14209126017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Тунгат Уапович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14209127002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"Бескарагай-Алькей"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"Бескарагай-Алькей"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0,4784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Сабрденова Гульзат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Дархан Дюсембаевич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1,3819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"КХ" Данекер"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Азат Елеубаевич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Бауржан Сабитович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Куат Съездович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14209128015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"Бескарагай-Алькей"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14209129001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"Данекер"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14209129002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Абай Нуркайдарович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14209129003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"Данекер"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14209130004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2,3792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"Данекер"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14209130005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1.5908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Дулат Жумагазыевич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14209130006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Увакова Назымгуль Казбековна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14209130007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Женисбек Толеубекович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14209130009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Орал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14209131007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"Бескарагай-Алькей"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14209132001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"Данекер"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3,2502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Орал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14209132006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Дулат Жумагазыевич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14209132007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Каиргельды Айдарханович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14209132008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Каскирбаев Биржан Муратбекович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Шолпан Имангалиевна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Шолпан Имангалиевна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Какауов Бауыржан Асылбекович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Айбек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Далей Ілескен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Айгерим Нурлановна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14209133011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Каскирбаев Биржан Муратбекович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Нурсултан Каиргалиевич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Коспаков Сунгат Магауинович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 Оралбек Токболатович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Каиргельды Айдарханович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Сымагул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Болатбек Какиевич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 Оралбек Токболатович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Абулхаиров Медет Даулетханович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Канат Бейсенбаевич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Тюлюмбаев Нургали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Дудина Клара Кабиденовна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Асет Валиханович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14209134015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Нурлан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Кайргельды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Бауржан Сагымбекович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Күншуақ Нұржанат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Незбаев Сайпула Гендулович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Ермурат Нургалымович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Кайрат Зейноллинович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Биболат Ербол Бүркітбайұлы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Санипа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 Akbas"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1,4987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Капсаттаров Адилет Сабыржанович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Абденбаев Максат Бауыржанович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Бакытбек Серикбаевич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Байдуйсенова Раушан Темергалиевна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14209071023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 Муса Сансызбаевич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Кайржан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Ермурат Нургалымович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 Муса Сансызбаевич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Нурлан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Қабиден Абзал Дауылбайұлы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14209072011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Санипа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 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Тусупханов Ержан Жумажанович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Санипа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Ануар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Бакытбек Кусманович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 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 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 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 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Бакытбек Кусманович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Буркитбай Биболатович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Кайрат Мадашович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Ерлан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Ануар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Кайрат Мадашович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Бакытбек Кусманович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Санатханова Галия Суиндыковна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Рауан Байзоллович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Тусупханов Ержан Жумажанович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14209073066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Кайржан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 Тулькибай Агыбаевич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Мусалимов Нурбулат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Кайржан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Алимканов Жамбулат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Асет Сакенович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Оралсын Ерсинович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0,4084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Динара Жаксылыковна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Оралсын Ерсинович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Казенов Тлеугабыл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Данияр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Галлямов Асет Сапарбекович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14209074028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Таймаков Багдаулет Кабдрашитович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14209055017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Закерхан Дариға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14209055024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0,9262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"Восток-Аквакультур"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Сунгат Бауенович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0,3804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Айжан Берыковна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Марат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Амангельды Канатович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14209056009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Марат Бакытжанович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Токболат Ниязович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Марат Бакытжанович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Марат Бакытжанович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Марат Бакытжанович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Марат Бакытжанович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Акказенова Альмира Канатовна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14209057021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Байболова Орик Александровна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Ельтай Аркенович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Ныгметолла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Акказенов Рыспек Еслямханович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0,3364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14209058030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Айнагуль Уахитовна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Батрачина Алтынай Алпысбаевна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Батрачина Алтынай Алпысбаевна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Валерий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"Восток-Аквакультура"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"Восток-Аквакультура"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Кусаинова Шолпан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Талгат Валерьевич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Батрачина Алтынай Алпысбаевна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Асыгат Даулетович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14209059040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Таймаков Багдаулет Кабдрашитович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0,3726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"Восток-Аквакультура"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0,2789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0,2544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14209061022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Таймаков Багдаулет Кабдрашитович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Нурумбекова Асель Канатбековна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0,4934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14209062015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0,3062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Набиуллин Раян Ринатович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14209091006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Байгушкаров Токтар Булатович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14209091008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Кушмитов Мереке Бекенович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14209091010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Бакыт Капура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14209091011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Дукенбаев Сапар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14209091014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Кабыл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Кусман Матаевич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Кушмитов Мереке Бекенович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Жаныл Казбековна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Шолпан Балташевна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 Муса Сансызбаевич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Достык Женисбекович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Нурлыбек Жуматаевич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Айбек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Берик Ермухамбетович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Кайыржан Динкенович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Уатаев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Мамаржанова Жанна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0,2444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Марат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Серик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0,3394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Закерхан Дариға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Мұқай Айша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 Муса Сансызбаевич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14209092032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Уатаев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Уатаев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Аугалжанов Кайрат Мубаракович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Адылханов Балатбек Какимович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Сейфулла Шукирович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Достык Женисбекович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Қабиден Абзал Дауылбайұлы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0,4366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Мукин Сатпек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Уатаев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Аян Нурмагамбетович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Ерболатов Толеубек Ерболатович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 Даян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14209093015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Кайржан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Мусалимов Нурбулат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Набиуллин Раян Ринатович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2,1906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Бакыт Капура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Тәнірберген Сержан Балтабекұлы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Азамат Абылайханович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14209094014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Кусман Матаевич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Мураткан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Сагадиева Нуршакар Елемесовна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Жанабыл Әлішер Аллабергенұлы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Мухамаденов Нурлыбек Мухамедович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Нариман Бауржанович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Мураткан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Медет Бейбытович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Рахмет Тілеубек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Молдагали Дюсенбекович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Жаксылык Танирбергенович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Мухамаденов Нурлыбек Мухамедович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Жаныл Казбековна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14209095025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Байсалов Баймурат Тасыбекович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Аман Айткалыулы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Бакытбек Кусманович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Кисанов Кайрат Балгабаевич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Дидар Амангелдинович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0,5472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Нариман Бауржанович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Руслан Маратович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Руслан Маратович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14209096010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Манап Салиевич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2,3115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Мурат Кайроллинович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1,8197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Ергаип Патыхович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Жанабыл Әлішер Аллабергенұлы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Аделия Ерланкызы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Адлет Агзамович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1,9852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Сейтнаби Инсалам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14209097018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Каскырбаев Орал Кыстаубаевич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Шакарманов Кайрат Пшенбаевич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Ержан Магзамович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Шакарманов Марат Пшенбаевич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14209067023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0,3362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Бейбит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Каскырбаев Орал Кыстаубаевич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Шакарманов Кайрат Пшенбаевич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Мейрам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Мейрам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Диас Ержанович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Кунаков Алтынбек Кайратулы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Жаслан Танирбергенович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14209083016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Толеген Каратаевич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Бильгибаев Мейрам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Бильгибаев Мейрам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Мурсалимова Елемес Кабдулловна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Абулхаиров Медет Даулетханович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Турлыбек Агзамович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Бильгибаев Мейрам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Амангельды Бекпергенович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14209077017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Аян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14209085003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Исатай Мукатаевич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Агзам Жоламанович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Исатай Мукатаевич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0,5066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Балагазинова Гулнар Лазаровна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Суханова Саягуль Болатовна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0,5264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Бильгибаев Мейрам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1,2947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Кишкентаев Ерлан Бекенович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Суханова Саягуль Болатовна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Мурсалимова Елемес Кабдулловна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Суханова Саягуль Болатовна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Ергазинов Канатбек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Еслямов Дугар Ерсаинович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Турлыбек Агзамович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Молдахмет Нуртаевич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Амангельды Бекпергенович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 Саят Ризабекұлы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14209086026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 Кусаингазы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14209137001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Тауыргалин Берик Ерсаинович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14209138023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Нурумбекова Асель Канатбековна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14209138026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Нурумбеков Бакытбек Амангельдыевич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14209138027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Каиржан Святович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Казбек Оралович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Жасулан Арыстанович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Каиржан Святович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Сабрденова Гульзат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Сымагул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Сымагул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Ерганат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Базылгазин Сабыржан Мырзабекович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0,4872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Ержан Балзаевич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Айнагуль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Базилгазинов Акимбек Алтынбекович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Кабдолла Кажымуканович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Максат Аржил-гайпович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Бегалы Ербалаевич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Жасталап Нариман Қуанышханұлы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Аян Нурмагамбетович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Манарбеков Зелимхан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Серикболат Темирболатович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Ермек Сарсенбекович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Муликбаев Дулат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Муликбаев Дулат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Тасимова Айман Нуртаевна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Максат Аржил-гайпович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14209139093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Орынбай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Тохтар Сланбекович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Тохтар Сланбекович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 Кусаингазы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 Кусаингазы Мухтарханович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Жасулан Арыстанович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Айнагуль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Серикбай Дуисенбинович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Сымагул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Азамат Шалабаевич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Орынбай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Азамат Шалабаевич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Тохтар Сланбекович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Нурсултан Каиргалиевич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Нурлан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Кисамиденова Кымбат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Базилгазинов Акимбек Алтынбекович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Сымагул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0,3604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Камбарова Сания Башеновна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Асет Орынбаевич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Серикбай Дуисенбинович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Когобаев Азат Михаилович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Толеген Муканович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Толеген Муканович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Орынбай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Тюлеев Ринат Дюсенбаевич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14209140045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Толеген Муканович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Никульча Эльмира Михайловна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0,6766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 Сағындық Қайдарұлы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Азамат Темирболатович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0,9472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Кисамиденов Ерлан Тылешович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Нурумбекова Асель Канатбековна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Карім Берік Садықұлы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Нурумбекова Асель Канатбековна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Арсен Тохтарович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 Бекзат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Рахмжанова Заура Зейноллаевна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14209141021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Берік Төлегенұлы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Шолпан Кажимуратовна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Ерганат Толеуович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Тембегов Владимир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Кабдолла Кусаинович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Жомарт Куанышбаевич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Адильбек Асемгалиулы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Айнагуль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Айнагуль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Каирбану Таужановна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Каирбану Таужановна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0,6106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Арсен Тохтарович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Базилгазинов Акимбек Алтынбекович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Ержан Балзаевич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Сабрденова Гульзат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Сакен Ганиевич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Серик Жамбылулы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14209142027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Шолпан Кажимуратовна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Кабдолла Кусаинович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Шапуова Каирбану Таужановна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Ерганат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Жомарт Куанышбаевич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Арман Аржил-гайыевич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Бегалы Ербалаевич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Сакен Ганиевич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0,3487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Куанышбек Кошербаевич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Какауов Акылбек Каскырбаевич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0,6084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Берик Шотович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Арман Аржил-гайыевич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Серикбол Бекетович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Нурумбекова Асель Канатбековна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Кусайынов Маркс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Кусайынов Маркс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Максат Аржил-гайпович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Бегалы Ербалаевич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Бедельбеков Медет Суиндикович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Ерболат Толеубекович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Махмут Балтабаевич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Кусайынов Маркс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Олжас Алдебекович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Базилгазинов Алтынбек Мырзабаевич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Тауыргалин Берик Ерсаинович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Бахытбек Сейдахметович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Қыйрбек Аршат Бекзатулы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14209143070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Аскаров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Мухаметханов Ахметгали Арынгазинович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Куанышбек Кошербаевич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Абулова Канипа Султановна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Ерболат Толеубекович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Ерболат Толеубекович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Мухаметханов Ернур Ахметгалиевич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Ардак Бекетович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Бедельбеков Медет Суиндикович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14209145027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Айбикеш Какимовна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Серикболат Темирболатович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Кайрат Ерхамалович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Берік Төлегенұлы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Жомарт Куанышбаевич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Ермек Сарсенбекович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Сакен Ганиевич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Айтбулат Бошенович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Сальменова Айгуль Жаскайратовна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Максат Аржил-гайпович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Серик Жамбылулы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Дулат Жумагазыевич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Дулат Жумагазыевич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Серик Жамбылулы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Дулат Жумагазыевич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Берік Төлегенұлы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Берик Шотович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14209146038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Чамигов Расул Русланович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 Хальберт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Мукина Гульжанат Сергеевна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Магмурова Бакыт Балтабаевна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Рымкеш Султановна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Корабаев Жастлек Избасарович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Уахап Кеменгер 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Уахап Кеменгер 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14209017085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Бершадская Марина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14209018013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Темеркаев Заур Валерьевич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14209018018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0,4554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Галия Мадениетовна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14209018034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 Хальберт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14209018035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Трибус Дидар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14209018036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Бершадская Марина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Штанг Екатерина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 Владимир Валентинович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Кисанова Асемгуль Асетовна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Кисанова Асемгуль Асетовна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0,2094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Темеркаев Заур Валерьевич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1,2734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Айганым Сеиловна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14209019016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имени У.Сыздыкова"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14209020002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Альхов Александр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14209020008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Айгуль Аскаровна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14209020009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Айгуль Аскаровна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14209020010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Алибек Каныбекович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14209020011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Прищепа Светлана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14209023001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Аян Бегендыкович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14209023016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Рымгуль Дуйсеновна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14209023017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Турсумбаева Меруерт Нуржановна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14209023018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Гульмандай Мукарамовна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14209023019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 Хальберт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14209024005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имени У.Сыздыкова"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14209024008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Рымгуль Дуйсеновна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14209024013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Гульмандай Мукарамовна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14209024015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1,2162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 Хальберт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14209024016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Темеркаев Заур Валерьевич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14209024017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имени У.Сыздыкова"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14209025001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5,4611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Рахмет Кабышевич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имени У.Сыздыкова"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Аукенов Муратбек Кенешевич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Байжекин Канатбек Сансызбаевич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Болат Баширович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Рымкеш Султановна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Карабаев Айтжан Жаскайратович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Болат Баширович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Болат Баширович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Ренат Айтмуханбетович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Рымкеш Султановна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Турсумбаева Меруерт Нуржановна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0,1689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Талгат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Гульмандай Мукарамовна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14209028021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Байжекин Канатбек Сансызбаевич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Кунсулу Кайраковна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Болат Баширович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Адильбек Алибекович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Абдрахман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0,4067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 Олжас Сергеевич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Гарипова Райхан Оспановна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Байсагурова Гульнара Муратбековна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14209029016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0,0857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имени Абылхаира Баймульдина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Кызылагашский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Қарақала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Қарақала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Шамши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Ямышевский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необходимо 162,54 тысяч гектаров.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51224 голов выпасаются на общественных пастбищах, площадью 113,71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конту-ров и описа-ний (скобках)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Современ-ное использо-вание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пастби-ща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Полынно-Злаковые на солонцах каштановых (полынь Шренковская , полынь холодная ,овсяница бораздчатая,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Разнотравно-злаково-понтийскополынные с осокой на солонцах каштановых (прострел раскрытый, лопчатка прямостоячая, вейник наземный, овсяница бороздчатая, полынь понтийская, осока 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темно-каштановых легкосуглиныстых почвах (овсяница бороздчата, ковыль волосатик, полынь сизая, полынь холодная, лапчатка серебристая, люцерна желтая)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Злаково-австийскополынно-разнотравные с осокой на темно-каштановых легкосуглинистых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тимофеевка луговая, полынь австрийская, лапчатка прямостоячая, одуванчик лекарственный, осоко 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Осково-австрийскополынно-пырейные на темно-каштановых легкосуглинистых почвах (осока приземистая, полынь австрийская,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Австрийскополынно-пырейные на темно-каштановых среднесуглинистых почвах (полынь австрийская,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Злаково-австрийскополынно-разнотравные с осокой на темно-каштановых легкосуглинистых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тимофеевка луговая, полынь австрийская, лапчатка прямостоячая, одуванчик лекарственный, осока 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Дерновиннозлаково-холоднополынные на черноземах южных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тонконог тонкий, 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Тырсово-разнотравно-полынныена черноземах южных среднесуглинистых почвах (ковыль волосатик, вероника серебристая, василистник малый,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Дерновиннозлаково-холоднополынно серебристоверониковые на солонцах лугово-черноземных (овсяница бороздчатая, тонконог тонкий, ковыль красноватый, полынь холодная,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Шренковскополынно-пырейные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Шренковская,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Пырейно-шренковскополынно-кермековые на солонцах лугово-черноземных (пырей ползучий, полынь Шренковская, кермек Гмелина)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Дерновиннозлаково-шренковсополынные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(тонконог тонкий, овсница бороздачатая,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Тырсово-разнотравно-полынные на черноземах южных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вероника серебристая, василистник малый,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 на солодях дерновых среднесуглинистых 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черноземах южных легкосуглинистых почвах (ковыль красноватый, овсяница бороздчатая, полынь понтийская, полынь австрийская, прострел раскрытый, подмаренник настоящий)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Тырсово-разнотравно-полынные на черноземах южных среднесуглинистых почвах (ковыль волосатик, вероника серебристая, василистник малый, полынь сизая, полынь австийская)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Дерновиннозлаково-полынно-разнотравные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тонконого тонкий, ковыль красноватый, полынь сизая,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солонцах лугово-черноземных (овсяница бороздчатая, тонконог тонкий, ковыль красноватый, полынь сизая, полынь австрийская, солонечник точечный, лапчаика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Разнотравно-злаково-полынные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(прострел раскрытый, лапчатка прямостоячая, ковыль красноватый, тонконог тонкий, овсяница бороздчатая, вейник наземный,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Осково-понтийскополынно-вейниковые на лугово-черноземных среднесуглинистых 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Дерновиннозлаково-холоднополынно-серебристоверониковые на солонцах лугово-черноземны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тонконог тонкий, ковылькрасноватый, полынь холодная,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Дерновиннозлаково-полынно-разнотравные на солонцах лугово-черноземных (овсяница бороздчатая, тонконог тонкий, ковыль красноватый, полынь сизая, полынь австийская,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 на солодях дерновых среднесуглинистых 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 на солодях дерновых среднесуглинистых 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 на лугово-черноземных среднесуглинистых 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 Дерновиннозлаково-полынно-разнотравные на черноземах южных легкосуглинистых почвах (ковыль красноватый, овсяница бороздчатая, полынь понтийская, полынь австрийская, прострел раскрытый, подмаренник настоящий)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Тырсово-разнотравно-полынные на черноземах южных среднесуглинистых почвах (ковыль волосатик, вероника серебристая, василистик малый,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черноземах южных легкосуглинистых почвах (овсяница бороздчатая, тонконог тонкий, ковыль красноватый, полынь сизая, полынь австрийская,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Тырсово-разнотравно-полынные на черноземах южных среднесуглинистых почвах (ковыль волосатик, вероника серебристая, василистик малый,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Дерновиннозлаково-грудницево-полынные на черноземах южных среднесуглинистых почвах (овсянца бороздчатая, ковыль волосатик, грудница мохнатая, полынь австрийская,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Дерновиннозлаково-холоднополынные на черноземах южных среднесуглинистых (овсяница бороздчатая, тонконог тонкий, 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на солонцах черноземных (овсяница бороздчатая, ковыль волосатик, тонконог тонкий, полынь сизая,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Дерновиннозлаково-грудницево-полынные на черноземах южных среднесуглинистых почвах (овсянца бороздчатая, ковыль волосатик, грудница мохнатая, полынь австрийская,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Дерновиннозлаково-шренковскополынно-разнотравные на солонцах лугово-черноземных (овсница бороздчатая, тонконог тонкий, полынь Шренковская, солонечник точечный, грудница мохнатая)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Дерновиннозлаково-холоднополынно-серебристоверониковые на солонцах лугово-черноземны (овсяница бороздчатая, тонконог тонкий, ковыль красноватый, полынь холодная,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Разнотравно-злаково-полынные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(прострел раскрытый, лапчатка прямостоячая, ковыль красноватый, тонконог тонкий, овсяница бороздчатая, вейник наземный,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Дерновиннозлаково-полынные на черноземах южных среднесуглинистых почвах (овсяница бороздчатая, ковыль волосатик, тонконог тонкий, полынь Шренковская, 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Дерновиннозлаково-полынно-разнотравные начерноземах южных среднесуглинистых почвах (овсяница бороздчатая, тонконог тонкий, ковыль красноватый, полынь сизая, полынь австрийская,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Полынно-злаковые на черноземах южных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Шренковская, полынь австрийская, овсница бороздчатая,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Австрийскополынно-злаковые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австрийская, овсяница бороздчатая,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на солонцах черноземных (овсяница бороздчатая, пырей ползучий, полынь австрийская,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Злаково-шренковскополынные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(бескильница тончайшая, пырйе ползучий,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Злаково-полынные на солонцах лугово черноземных (овсяница бороздчатая, вострец ветвистый, тонконог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Дерновиннозлаково-полынно-разнотравные на солонцах лугово-черноземных (овсяница бороздчатая, тонконог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Дерновиннозлаково-шренковскополынно-разнотравные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(овсница бороздчатая, тонконог тонкий, полынь Шренковская, солонечник точечный, грудница мохнатая)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Разнотравно-злаково-полынные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(прострел раскрытый, лапчатка прямостоячая, ковыль красноватый, тонконог тонкий, овсяницабороздчатая, вейник наземный,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Осково-понтийскополынно-вейниковые на лугово-черноземных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лугово-черноземных (овсяница бороздчатая, вострец ветвистый, тонконог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Дерновиннозлаково-полынно-разнотравные на солонцах лугово-черноземных (овсяница бороздчатая, тонконог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лугово-черноземных (овсяница бороздчатая, вострец ветвистый, тонконого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Дерновиннозлаково-полынно-разнотравные на солонцах лугово-черноземных (овсяница бороздчатая, тонконог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Вейниково-осоково-понтийскополынные на солодях заболоченных тяжелосуглинистых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(вейник наземный, осока ранняя, полынь понтийская)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Лебедово-бескильницево-шренковскополынные на солончаках луговых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(лебеда бородавчатая, бескильница тончайшая,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лугово-черноземных (овсяница бороздчатая, вострец ветвистый, тонконог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.Злаково-шренковскополынные на солонцах лугово-черноземых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(бескильница тончайшая, пырйе ползучий,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лугово-черноземных (овсяница бороздчатая, вострец ветвистый, тонконог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Дерновиннозлаково-разнотравно-австрийскополынные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Злаково-холоднополнные на солонцах каштановых (овсяница бороздчатая, тонконог тонкий, пырей ползучий, 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Разнотравно-злаково-понтийскополынные с осокой на солонцы каштановых (прострел раскрытый, лапчатка прямостоячая, вейник наземный, овсяница бороздчатая, полынь понтийская, осока 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Полынно-злаковые на солонцах каштановых (полынь Шренковская, полынь холодная, овсяница бороздчатая,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черноземных южных среднесуглинистых почвах (овсяница бороздчатая, тонконог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Тырсово-разнотравно-полынные на черноземах южных среднесуглинистых почвах (ковыль волосатик, вероника серебристая, василистик малый,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Дерновиннозлаково-холоднополынные на черноземах южных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тонконог тонкий, 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Дерновиннозлаково-холоднополынно-серебристоверониковые на солонцах лугово-черноземных (овсяница бороздчатая, тонконог тонкий, ковыль красноватый, полынь холодная,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Злаково-полнные на солонцах лугово-черноземных (овсяница бороздчатая, вострец ветвистый, тонконог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Полынно-злаковые на солонцах каштановых (полынь Шренковская, полынь холодная, овсяница бороздчатая,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Злаково-полнные на солонцах черноземных (овсяница бороздчатая, пырей ползучий,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Разнотравно-вейниково-осоковые с кустарниковополынью на солодях дерновых среднесуглинистых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(лабазник вязолистый, лабазник шестилепестный, вероника длиннолистная, вейник наземный, осока стройная, полынь кустарниковая)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 на солодях дерновых среднесуглинистых (осока стройная, полынь понтийская, 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черноземных (овсяница бороздчатая, пырей ползучий, полынь австрийская,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Злаково-разнотравно-австрийскополынные на солонцах черноземных (ковыль красноватый, вейник наземный, василистик малый, лапчатка прямостоячая,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лугово-черноземных (овсяница бороздчатая, пырей ползучий, полынь австрийская, полынь 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Шренковскополынно-перейны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Шренковская,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черноземных южных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тонконог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Тырсово-разнотравно-полынные на черноземах южных среднесуглинистых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вероника серебристая, василистик малый,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Дерновиннозлаково-полынно-разнотравные на солонцах лугово-черноземных (овсяница бороздчатая, тонконого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Злаково-полнные на солонцах лугово-черноземных (овсяница бороздчатая, вострец ветвистый, тонконого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Разнотравно-злаково-полынные на солонцах лугово-черноземных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(прострел раскрытый, лапчатка прямостоячая, ковыль красноватый, тонконог тонкий, овсяница бороздчатая, вейник наземный, полынь сизая,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Злаково-полнные на солонцах лугово-черноземных (овсяница бороздчатая, вострец ветвистый, тонконого тонкий, полынь Шренковская, полынь австрийская, полынь сизая)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Дерновиннозлаково-полынно-разнотравные на солонцах лугово-черноземных (овсяница бороздчатая, тонконого тонкий, ковыль красноватый, полынь сизая, полынь австрийская, солонечник точечный, 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Дерновиннозлаково-разнотравно-австрийскополынные на солонцах лугово-черноземных (ковыль красноватый, овсяница бороздчатая, морковник Бессера, подмаренник настоящий, солонечник точечный, 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Полынно-злаково-кермековые на солонцах лугово-черноземных (полынь Шренковская, полынь австрийская, бескильница тончайшая, пырей ползучий, кермек Гмелина)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Полынно-злаковые на солонцах лугово-черноземных (полынь холодная, полынь Шренковская, овсяница бороздчатая, тонконог тонкий,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Полынно-дерновиннозлаково-солонечниковые на солонцах лугово-черноземных (полынь сизая, полынь австрийская, овсяница бороздчатая, тонконог тонкий, ковыль волосатик, солонечник точечный)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Острецово-бескильницевые на солонцах-черноземных (острец ветвистый, бескильница тончайшая)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Разнотравно-полынно-дерновиннозлаковый на лугово-черноземных осолоделых (лабазник шестилепестный, морковник Бессера, полынь армянская, полынь понтийская, ковыль перистый, овсец пустынный)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 Кладбища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 Свалка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 Тростниковые болота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тростниковые болота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 Тростниковые болота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тростниковые болота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 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 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 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средне сбитые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средне сбитые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чистые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</w:t>
      </w:r>
      <w:r>
        <w:br/>
      </w:r>
      <w:r>
        <w:rPr>
          <w:rFonts w:ascii="Times New Roman"/>
          <w:b/>
          <w:i w:val="false"/>
          <w:color w:val="000000"/>
        </w:rPr>
        <w:t>для прогона сельскохозяйственных животных района Аққулы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Медет Бейбытович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Боранбай Сапарович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Ескенов Азамат Есиркепович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Кушмитов Мереке Бекенович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Ержан Бекенович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Салибаев Мирас Сембайевич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 Муса Сансызбаевич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Малыбай Малыбайский сельский округ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Жанибек Табылдинович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Айбек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Малыбай Малыбайский сельский округ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Нұрман Аңсар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Мысленчук Валентина 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Михаил Павлович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Руслан 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Нұрсеит Рахымберді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Молдагали Дюсенбекович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Олжагулов Еркин Егинбаевич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Салибаев Сансызбай Галламович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Ерболат Кабидоллинович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Тілеубек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Алимов Нариман Бауржанович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 Әділхан Мұхаметжанұлы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Қабиден Абзал Дауылбайұлы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Баясханов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Казылкан Манзал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Микаил Зуппарович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Оразхан Салиевич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Олжагулов Ерсаин Егинбаевич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Курмет Жумагельдинович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Кушмитов Еркен Бекенович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Қазылқан Жеңіс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Набиуллин Раян Риянатович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Әкіш Бөдеш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Сейфулла Шукурович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Аманбекович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Шалабаев Достык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Жәнабіл Алішер Аллабергенұлы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Мухтас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Гульдана Мухаметкалиевна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Хамила Кусаиновна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Адылханов Санжар Мырзабекович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Куликбаева Нурсулу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Нуржамал Жумагельдинова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Шолпан Балташевна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Бағдал Жеңіс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Акынболат Корикбаевич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Мұқай Айша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 Аяулым Оразалықызы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Мадырбаев Алибек Рахметович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Адылханов Балатбек Какимович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Нуржан Жарылгасынович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Болатхан Салиевич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Рымгожин Асылгазы Селгазинович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Батырбек 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Кабыл Казбекович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Оралбек Алтаевич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Уатаев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Қалибек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Жастлек Тулеуович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Бейбит Динкеевич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Кайржан Динкенович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Нурлыбек Жуматаевич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 Мұқәділ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Берик Ермухамбетович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Қабдолла Тұрдыбек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 Аспандияр Алтынбекұлы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Бапиева Зауреш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Омірұзак Мұқтарбек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Асылбекұлы Құсайын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Жаныл Казбековна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Қызырбек Бақытбек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Малыбай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Маймакова Анастасия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 Даян Кайратович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Аугалжанов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Хабдулла Ердан Ерболатұлы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Ерсаин Кожанович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Жаксылык Танирбергенович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Зульфат Байзоллаевич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Сагадиева Нуршакар Елемесовна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Жанар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Кожанбаев Амангелды Молдагалиевич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Сандугаш Сагантаевна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Кисанов Кайрат Балгабаевич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 Жұмагелды Заитович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Байгушкаров Токтар Булатович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Азамат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Серик Жумажанович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Дукенбаев Сапар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Мурат Абылайханович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Зияденова Сандугаш Кабидешовна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Мухамаденов Нурлыбек Мухамедович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Алимгожина Санитас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Жапарханова Шамшикамар Укешовна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Ешкен Қазбек Жанболатұлы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Мухамаденова Балтамар Бейсембаевна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Тәнірберген Сержан Балтабекұлы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Ержан Амангелдинович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Дастан Талапович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Азамат Абылайханович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Кушкеев Магзум Ескендирович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Муратхан Мухтарканович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Шайхимов Бекайдар Оспанович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Байсалов Баймурат Тасыбекович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Казантай Малыбайский сельский окру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Аман Айткалыулы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Бикибаев Кайрбек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Дидар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Кадырханов Есенгельды Тускенович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Зикратов Владимир Павлович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Акказенов Мурзабек Еслямханович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Ускенбаев Марат Крыкбаевич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Руслан Егинбаевич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Сергей 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Бобров Александр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Токболат Ниязович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Байболова Айжан Елеусизовна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Сопылгазинов Бакытбек Тлектесович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Марат Бакытжанович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Кабденова Ирина Евгеньевна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Акшолаков Мейрам Кайруллович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Аузбаева Людмила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Касанов Серик Джансапович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Талгат Валерьевич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Байболова Орик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Темир Жылкыбаевич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Бекдолат Досымхан Әділұлы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 Ербулат Атеньевич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Бану Молдагалиевна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Жазкенов Даулет Тлектесович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Дархан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Борибаев Ермурат Бакытжанович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Жаныбек Кабиденович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Нургазинов Куаныш Евгеньевич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Ускенбаев Кайрат Крыкбаевич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Кожабекова Майжан Оразхановна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Нургазинов Юрий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Солтангазинова Аскап Рыскуловна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Ертай Сарсенбаевич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Увалигазинова Ирина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Сансызбай Тлеуберди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Баймышев Руслан Олжагельдинович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Нурлан Бекболатович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Негметолла Толегенович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Ельтай Аркенович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Бадареу Татьяна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Талгат Бауенович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Серик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Алигайдар Аргынбаевич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Жачин Сансызбай Самуилович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 Ертай Семенович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Есболат Ниязович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Тынымхан Риза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Туркистанова Орантай Ажмуратовна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Самат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Сансызбай Жумабек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Жумахан Кабдулхамитович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Кажатович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Акказенов Рыспек Еслямханович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 Сатпек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Коверин Николай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Аузбаев Дмитрий Ташенович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Аузбаев Серик Тошенович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Карман Арстан Алпысбаевич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Таймаков Багдаулет Кабдрашитович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Уалиева Багзор 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Батрачина Алтынай Алпысбаевна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Айханова Гульсәні Алигайдарқызы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Жалель Кадырханович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Шолпан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Жарлыгапов Жумабек Оралович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Сунгат Бауенович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Казы Малыбайский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Бахытжан Талгат Маратұлы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Магауин Амангельды Социалович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Ерлан Балгабаевич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Орысбек Анаргүл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Куанышбек Газизович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Баев Куаныш Шахманович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Абылгазинов Асылбек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Есімжан Әлібек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Жүнісхан Алтынбек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Альдикенов Хасен Серикпаевич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Жоламан Муратбаевич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Нұрқабыл Кенжебай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Жакан Суюндыкович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Ажибаева Галия Балташевна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Копыржан Әбдіуали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Жұмагүл Тілебалды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Ерсаинович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 Шаймурат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Мельникова Татьяна Анатольевна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Кумысай Каримхановна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Әділжан Серікжан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Ахмедеев Алибек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Саян Ерсаинович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Молдажанов Женис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Сейсембеков Сункар Нурумханович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Ерсаин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 Ертай 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Азамат Социалович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Аркенова Альфия Менигалиевна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Нурболат Шарипович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 Роза Каримхановна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Бағдаулет Бақыт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Ахмедеев Алибек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Саян Ерсаинович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Молдажанов Женис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Сейсембеков Сункар Нурумханович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Ерсаин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 Ертай 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Азамат Социалович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Аркенова Альфия Менигалиевна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Нурболат Шарипович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 Роза Каримхановна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Бағдаулет Бақыт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 Темиржан Жоламанович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Тунгат Уапович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Гарифолла Сагидоллинович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Серик Жумаханович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Смакотин Валерий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Кунбаева Шолпан Альбетовна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Гончарова Наталья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Алькен 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Смакотин Владимир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Далей Ілескен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Омирбекова Айжан Шакаровна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Увакова Нуркамал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Джумашев Казбек Жумабековна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Рымғазы Алагүл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Болаткожа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Валерий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Балга Хамитович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Темиргалин Садбек Ажигулович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Камзина Назигуль Абуовна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Саттарова Зауреш Кабиденовна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Ержан Жамбулович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Канат Кабленович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Куат 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Казбеков Серик Агыбаевич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Муханмедиева Жупар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 Сержан Жоламанович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Хамитова Кульсара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Абай Нуркайдарович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 Мурат Рымбекович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Мүслім Амантай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 Бекежан Жолманович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Альдикенова Айгуль Серикпаевна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Куандык Зейнуллинович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Ермагамбет Мукашевич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Руслан Зейнуллинович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Бауыржан Тлектесович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Кандыбаев Айгазы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Суюндик Зейнуллинович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Куат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Шолпан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Акказенов Сунгат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Болат Ахатович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Орал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Кайроллла Кабдуллаевич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Аделия Ерланқызы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Сабрденова Гульзат Кайратовна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Увакова Назымгуль Казбековна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Аспандияр Балташевич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Бескарагай Кызылагашский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Кайрат Сансызбаевич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Калиева Зылиха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Идусия Каерденовна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Мамыржанов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Арман Турсынбекович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Алтай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Сырымбет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Оразалина Джаугария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Сабитденов Злиха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Роза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Тлеугабылов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Асаинова Кулятай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Асемгазы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Амербекова Елена Григорьевна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Дюсенбекова Гульбаршин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Нурко Бахыт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Майра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Жумагожина Раушан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Гаврелюк Татьяна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Миркасымова Катя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Акишева Кумус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Смакотин Константин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Колесникова Наталья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Ускенбаева Алмагуль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Батесова Бану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Головушкин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Батесова Галина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Алмагуль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Амаргала Назымбек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Акешева Кумус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Шапиев Мадиниет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Гуля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Айтимбетова Жанна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Апсаликов Юрий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Шинбаева Марьям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Тишинбава 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Умырзаков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Азира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Никита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Сейсенбаев Каиржан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Ясен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Шокарова Райса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Кученчереков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Бакалин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Шапиев Мадиниет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Найля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Химитов Турсынбек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Апянин Куанбек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Сургутанов Валентина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Баигузинов Шаку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Айкумыс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Тлеугабылова Жбек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Толеген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Кусманова Баян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Мамыржанов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Пусырханов Буркут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Есильханов Асылбек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 Бауыржан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Табикенов Магдат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Кульбан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Муралы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Марзия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Каиргожина Райса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Сетибаев Назымбек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Калемов 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Нуркен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Бекберов Мейрам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Бакыткерей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Гулмира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Камурат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Баимульдин Асылболат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Баисекенов Жунусбек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 Ауданбек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Назымбек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Оразалина Рымтай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Кумпекеев Амангельды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Баймульдина Гульсум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Анатолий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Габбас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Халин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Нуртай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Кажикерей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Тастамбеков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Алма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Солтанов Ринат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Кузницова Нина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Арап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Кыргызбай 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Тусубек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Амангельды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Шуйкенов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 Кали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 Жанболат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Солтанов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Муслим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Каллемов Марен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Амангельды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Акпанов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Елена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Валиева Назмия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Тохтасын Хаттари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Жолдасбеков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Асылболат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Тажиева Махабат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Даурен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Масакбаев Сансызбай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Кажмурат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Асаинова Куат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Гульсум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Толеу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Масакбаев Балтабай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Ербол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Серыкбаев Сансызбай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Жанбауов Сейфулла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Амангельды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Олжабай Дархан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Бейбут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Тусынбаев Толеу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Мухамедиева Гульсум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Аугазин Назымбек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Ережепова Гуля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Балтабай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Зейникина Куляш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Тусынбаев Руза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Байзилин Арман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Таскен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Несип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Апсаликов Тлеугабл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Юра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Апсаликов Сансызбай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Жапабаев Насриден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Апсаликова Лязат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Кашаим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Мухамедуалиев Еренгаип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Акауов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Апсалямов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Кажмурат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Мусальдинов Рымбек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Жунусов 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Байбулат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Момынов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Асылбек Еркебуланович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Шахмарданов Рустам Саттарович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Комков Владислав Геннадиевич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Жолмагамбетов Бауржан Токсанбаевич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Казбек Еркебуланович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Сабитденов Серик Жолдасбекович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Гаухар Мазановна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Жабагин Мейрам Магжанович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Женисбек Кабдуллович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Қарақала,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Нургазина Бибигуль Жаскеновна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Тиштенов Танат Амантаевич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Жансулу Турарбековна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Наскенов Бейбут Сайленович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Тлектес Толегенович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Халина Тоты Бекеновна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Рустем Еркебуланович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Тауабилов Ермек Есенгельдинович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Курмангазы Нашенович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 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Тиштенов Серик Амантаевич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Қанат Бактыбаевич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Қарақала,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Жаханова Айгуль Карибаевна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Куанбакиев Ерик Рахимович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Орынтай Советович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Ерболат Берекелович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Шабар,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Ергнали Бахтыбаевич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Наскенов Ерлан Сержанович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Наскенов Ерлан Сержанович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Жанбауов Женисбек Имантаевич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Валиулин Ахнап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Серимов Самат Султанказинович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Ерик Кабдулович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Гульден Белгибаевна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Қарақала, сельский округ Қарақала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Шахмарданов Капсаттар Нуралинович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с.Шамши, сельского округа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Моменжанов Досым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Қарақала, сельский округ Қарақала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Ерлик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Панзу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Байшукиров Есболат Шишханович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Кантарбаева Майса Есенгельдиновна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Байсебенова Балхис Курмашевна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Какишев Кыдырбай Аюбаевич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Маненов Каиргельды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Фатима Матаевна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Копеева Бижамал Хамсадановна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 Кендебай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Тойлыбай Билим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 Есенбек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Аглеев Илья Магесумзянович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Абденбай Тойлыбай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Трупп Юрий Эдуардович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Карпушкина Людмила Григорьевна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Халым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Айбек Ханат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Мурат Сапарханович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Лепшина Любовь Федоровна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Лай Багдаулет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Геложиденова Галина Захаровна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Алинев Еркин Жаксыбаевич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Парфенов Степан Евгеньевич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 Даурен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Закидолда Тлеубек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Галимова Светлана Дмитриевна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Маненов Кайрат Жаскенович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Мади Жаксыбаевич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 Умирхан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Мауитхан Айбек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Останина Лариса Генриховна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Зулкия Газизовна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Роза Келдигалиевна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Ныгманова Карлыгаш Сеитовна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Улагпан Еркежан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Декен Амангелды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Кайрат Сартаевич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 Диндаулет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Инисхан Хибат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 Хаман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Сунгат Сарсенбаевич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Мауитхан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Абылгазинов Бауржан Заирович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Улагпан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Каиркелди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Гүлденбек Қадылғазы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Әшімхан Мағыш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Хэлтэсбай Жылхылыбай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Хусаян Адилбек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Улагпан Сержан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Хусаян Жиганбай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Хусаян Мушелбай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Анарбай Нургул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Дарешхан Жанатхан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 Закидолда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Халым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Абишова Татьяна Кабдугамитовна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Кенжекаримов Мади Кенжекаримович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"Кикбай" Мауитхан Лувсан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"Жоламан" Алинов Жоламан Жаксыбаевич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"Камран" Гейдаров Эдик Акиф-оглы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"Каракесек" Дюсембаев Солтанкерей Сеялканович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"Айғаным" Ибраев Самат Кабиденович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"Тайлақ" Кайрамхан Дауренбек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им.Абылхаира Баймульдина,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"Ерасыл" Сагумбаев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Жомартова Рымжан Маулиевна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Алексахин Александр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Мадениет Кабдрахманович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Геложиденов Митолла Итекеевич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Бекмуратова Кульжамал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Кабиденова Зура Мубараковна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Альменова Каниза Махметовна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Альфия Кабжановна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Калямова Закыт Алтаевна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 Женис Мустахимович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Евгений Алексеевич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Азамат Кабдрахманович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Батыбек Баязитович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Бейбит Ертисович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Шумайлов Сергей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Жумат Манатович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Геложиденова Гульнар Рахметтуловна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Марат Байзауович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Адилбек Ризабекович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Рустемханов Балтабек Шахантаевич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Корчан Владимир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Бабкина Анна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Винс Виктор Павлович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Фейлер Вадим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Қызыр Дүйсенбек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Әшімхан Ыңғайбек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Абдыгаликов Нурлан Масгутович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Мусаипов Марат Шамшиденович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Сагандык Бейсенбаевич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Кайрат Исмагзамович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Останин Сергей Станиславович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Останин Станислав Станиславович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Кабиденова Айнаш Мустахимовна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Зайгуль Гельмангаиповна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Кащапов Есенгельды Сапич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Айжан Уайдиновна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Казбекова Айман Наримановна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Абдыгаликова Каирпану Хамитовна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Бауржан Кайруллинович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Гажап Толегенович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"Азамат" Бисмельдинов Кабдрахман Зейнуллаевич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"Асхат" Бисмельдинов Бауржан Зейнуллаевич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"Ерсултан" Кураисов Алибек Токтарович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"Эльдар" Кураисов Мурат Тохтарович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"Ибрахим" Нұрхамит Алтынжан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КХ "Айза" Копбаева Вера Магесутзяновна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"Айдос" Алинов Айдос Берыкович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"Гульжан" Есимова Айжан Берыковна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"Мансур" Исин Женис Акранович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"Нурым" Исина Диана Қанатқызы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"Малайсары" Копбаев Ескендр Кинаятович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"Ербол" Далабаев Ербол Кайроллинович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Такыр, Баймульдинский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"Мариям" Кусаинов Данир Каипиденович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"Асылжан" Алимканов Жанбулат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"Арайлым"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Бауржан Сагымбекович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"Ырысбек"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Женис Сыздыкович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"Айым"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Каскырбаев Аскар Кайроллинович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"Нұржол"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Рыстан Нұрланхан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ФХ "Жалын"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Кайргельды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Даурен Елубаевич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Жангазина Людмила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Пшембаев Кабылбек Жумажанович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Вера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Хибекей Нуран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Талгат Шарамович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 Каланбек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Толешова Райхан Даулетовна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Каткадамов Ардак Акимович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Алимканов Жанат Жамбулатович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Айсықанұлы Арыс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Зайтын Айжун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Макабаев Мейрам Кабдуллин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Уразалимов Сансызбай Сапарканович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Жангазин Файзулла Зейнулаулы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Бихиянов Нуржан Акылбекович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Мүлиянбек Манат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Солтаниманов Бауржан Сайлаубаевич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Бекболат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Ицкова Галина Тлевбаевна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Дүйсенқан Мұхаметқан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 Құралай Жанібекқызый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Нұқан Захан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Ахмекенов Канат Жаскенович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Адильбаева Сандугаш Кошербаевна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Джаков Кайркен Курмашович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Татьяна Викторовна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 Ұласхан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Виситаев Абделхамит Абдулгазизович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Втюрина Марина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Янбухтин Талгат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Арман Мерекевич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Бейсекенов Амангельды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Дәрия Макана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Хойшбай Тілеубек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 Алмас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Кунакова Лаура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Майкарагай,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Кусаинова Мадина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"Қабдыхалық" Абденбаев Максат Бауыржанович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"Жулдыз" Айгожин Тулькибай Агыбаевич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"Балтабаев" Балтабаев Ермурат Нургалымович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"Рамазан" Бейсенбаев Кайрат Мазанович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"Наз" Боранбаев Асет Сакенович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"Найман"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Галлямов Асет Сапарбекович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"Кайырбек и Б" Дуйсенов Бакытбек Кусманович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"Дина" Дуйсенов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"Касымхан"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Еслямов Дугар Ерсаинович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"Тасболат"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Ануар Аскарович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"Корт"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Санипа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"Жазира"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Оралсын Ерсинович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"Назира"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Мусалимов Нурбулат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"Алга"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Каиржан Сагдатович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"Донала"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Нурлан Сагдатович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Санатханова Галия Суиндыковна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"Темірлан"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Кайрат Мадашович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"Арай" Тусупханов Ержан Жумажанович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"Кенесары"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Махат Ертаевич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Хабдуллин Сайлау Тулеутаевич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Жуматай Қабайұлы Қуттыбай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Отаров Асет Бек-Ахметович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Кайыржан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Али Аскерович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Бикеев Темирболат Доскенович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Саят Канатұлы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Абденбаев Дармен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Жумабай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Ерганат Кобелекович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Шотоякова Жулдыз Нуркасымовна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Бакытбек Серикбаевич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Хабдуллин турлыбек Каратаевич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Каршыга Мергалимович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Абденбаев Бауыржан Калешкович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Абденбаев Ерсин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Толеубай Олжекович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Балгожин Жасулан Егеубаевич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Урасканова Галина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Отаров Нурлан Аскарович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Куаныш Рыспаевич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Мухтариханов Жандос Набиевич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Кабдуллина Анна Кабылкановна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Казенов Тлеугабыл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Бозжигитов Кабидолла Ешимович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Сержан Елубаевич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Байшукур Тасболат Шишканұлы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Абденбаева Жамал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Қапсалям Ермек Кайргелдіұлы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Абденбаев Суиндик Мухаметкалымович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Капкен Кашимханович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Аспандияр Сулейменович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Ершора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Тусупханова Маржан Мергалымовна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Жампеисова Мансия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Данияр Сагдатович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Базархан Кабдрашитович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 Тұрар Бекболатұлы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Буркитбай Биболатович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Манап Хамзинович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Ертай Ғалым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Бекет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Жанарбек Табылдинович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Кучуков Серик Сарсенбаевич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Ескендиров Сейсенбай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Нурлыбек Калымович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Алибек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Манарбек Табылдинович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Мергалым, Майкарагайский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Кабдуллина Майгуль Тулеутаевна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Акылбек Батырханович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Мадине Нурболат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Мошаев Дауренбек Кабыкенович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Нығмет Смайыл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Бейбыт Мухамеджанович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Безволенко Елена Семеновна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Оболянский Валерий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Мадине Болатхан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Игошин Сергей Степанович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Тейц Владимир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Чащин Генадий Павлович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Еркеболат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Сейтенова Толкын Казкеновна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Хавыл Ардабек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Джигитов Куандык Кайсаевич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Кудайберген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Аскар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Герлиц Валентина Андреевна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Думенко Лариса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Сергей Евгеньевич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Федор Федорович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Шайхимов Камзат Канатович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Ерболат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 Юрий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Кауметов Ержан Аипович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Кащапова Минекагиба Ралифовна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Адамбаева Венера Жамбырбаевна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Толеубай Койкенович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Лайтнер Людмила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Елена Алексеевна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Лайтнер Людмила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Нурлыбек Уахитович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 Каиргельды Капанович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Наталья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Талжан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Герлиц Анна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Игошин Владимир Степанович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Хатипов Альфред Миннулович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Садвахас Алма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Ерболат Рахметоллаевич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Апет Иосиф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Акказенова Лаура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Теребецкий 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Алтынбек Батырханович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Евгений Евгеньевич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Сергей Алексеевич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Мошаев Муратбек Кабыкенович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Кобайдаров Курмаш Толеубаевич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Жантуре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Амантай Кумарханович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Бастемиев Бейсенбай Мажитович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Кайрат Дюсембаевич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Каныш Газизович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Карменбай Мадине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Магауин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Канат Кайроллинович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Гадас Бахира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Зарыкбаев Дастан Бердиханович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Медияров Ардак Салменович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Сармурзинов Николай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Ошал Макым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Ержан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Черемысин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Мунсызбай Хуантган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Ошал Магадан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Алтынбек Уахитович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Майгуль Мукажановна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Зейнолла Берік Мергенбайұлы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Абышева Салтанат Бактановна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Герлиц Юрий Болатханович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Айгожина Ботагоз Юрьевна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Ракия Гарифуллиновна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Коломиец Юлия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Райымова Аксана Петровна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Шәріпхан Абылайхан Мәдениетұлы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Шарипханов Данис Мухтарханович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Чекурин Николай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Сапарбеков Наурызбай Турсынович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Бастрикова Анастасия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Бейсебаев Саят Толепбергенович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Шелепа Денис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Сейтжан Дюсенбекович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 Юрий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Арман Оразович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Чекурин Андрей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Тынымхан Асхар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Няз Даулетхан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Ерболат Шаяхметович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Шелепа Виктор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Ержан Лорович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Асыхат Ертаевич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Андрей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Сагалов Сапар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Мусыралина Ырысты Толеуовна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Абай Кабдыгалымович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Казиханова Зайнагуль Кенжебаевна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Шарипханов Самат Мадениетович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Чекурина Галина 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Сагитова Сандугаш Махметовна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Жангозин Аяпберген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Асылболат Егеубаевич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Нуркен Танатович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Касенбаева Алем Салауатовна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 Сұраған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Исмагилова Гульсина Хамитьяновна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Айдаргазин Ерболат Есимханович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Алемханов Сапар Тлеубекович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Шайзатова Бакыт Кабиевна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Аубашев Канат 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Сакауов Аскербек Тлеубекович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Сайлау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Айтуганов Гизат Шапиевич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Жумабек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Теребецкий Николай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Бауыржан Турсынханович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Шайзатов Жанат Кабиевич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Койкенов Ертіс Мейрамбекович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Ардак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Касенбаев Жандос Салауатович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Шайзатов Болат Кабиевич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Сабитова Жавал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Жанат Кайрбекович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Шайзатов Кайрат Кабиевич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Айдаргазин Жанболат Есимханович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Сураган Берекбол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"Бірлік"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"Рассвет"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"Широкое"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"Рассвет"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"Садвакасов"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"Салават"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"Жамбыл"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Жанатан,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"Ядауи"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"Айтей"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"Айша"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"Дауренбек"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Айтей, Жамбылского сельского округа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юридическое лицо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"Асхат"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Рахымжанова Жанна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Кабдолла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Кашаубаев Кенес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Мейрамбек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Кобжанов Багдат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Тохтар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Самусь Любовь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Сальменов Куат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Найманов Мухтархан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Камбаров Айтбулат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 Кусайын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Момынгазы Адилгазы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Когабаев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Тауыргалин Ерсайын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Рахметжанов Балгабек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Манарбек Зелимхан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Кульсара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Кисамеденова Кымбат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 Сагындык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Никульча Эльмира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Азамат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Аян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Дюсенбеков Сагындык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Базилгазинов Алтынбек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Янцен Ольга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Тюлюмбаев Нургалиев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Амирханова Кульмайрам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Дудина Клара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Зейнолла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Шорман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Үгітхан Сәкен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Ракишева Сулушаш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Кисамеденова Раушан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 Юрий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Шапуов Каирбай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Кенжегожин Сержан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Мусжанов Ануарбек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Малдыбаев Жумагали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Балагазинов Ускумбай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Токтамас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Амирханова Кульмайрам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 Жумагыл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Мадина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"Мадияр" Абдрахманов Арсен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"Суйрік" Абдрахманов Токтар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"Хан" Абулхаиров Медет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 Арынова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"Диас" Асылханов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"Мырзабай" Базылгазинов Акымбек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"Алимхан" Каримов Асет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"Органик фуд" Ертаев Адильбек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"Зомбы батыр" Есжанов Болатбек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"Максат" Жакипов Максат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"Агаин" Жакипов Арман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"Лебяжинский" Желдыбаева 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"Орманшы" Жумабаев Ерганат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"Алдияр" Иманханов Кайыржан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"Думан" Иманханов Думан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"Святілғазы" Иманханов Смагул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"Бегалы" Исатаев Бегалы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"Дидар" Коспаков Дидар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"Казбек" Кусайынов Казбек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"Нурлан" Кусайынов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"Ғабдул-Мутап" Мукин Құсайынғазы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"Орман" Нургалиева Шолпан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"Дастархан" Нурумбекова Асель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"Самрат" Тембегов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"Алан" Темиргалиев Сакен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"Аккум" Тусупов Кабдолла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"Төлеген" Төлеген Берік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"Тоқболат" Уалиханов Оралбек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К/Х"Адильхан" Шалабаев Азамат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"Кайрат" Шапуов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"Казэкопродукт" Шапуова Айнагуль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"Айат" Шапуова Кайрбану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"CFC" Каирбек Аршат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"Кәусәрім" Кабышев Махмуд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"Жомарт" Канафин Жомарт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"Уалихан-1" Каримов Орынбай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"Уалихан-2" Каримов Серикбай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Шарбакты,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"Наманай" Каскирбаев Биржан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Ергазина Гульжан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Канафина Алия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Молдахмет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Манап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Мухаметханов Ахметкали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Ардак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Сунгат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 Сағат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Талап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Жасталап Нариман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Рустемханов Ермек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Алтынбек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Канафина Алия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Серикбол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Манап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Нысанбеков Муратбек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Бектемирова Турсынай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 Алтын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Сейсенбаев Бекжан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Кожахмет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Бейбіт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Рустемханов Каиржан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Мухаметханов Ахметкали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Катранова Гаухар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К/Х"Манас"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"Зомбы" Кабдуллин Серикболат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К/Х"Толеубек" Искаков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К/Х"Ансар"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К/Х"Аскар" Аскаров Ерганат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К/Х"Жантөре" Канафин Молдахмет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К/Х"Жұлдыз" Тусупов Куанышбек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Тосагаш,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"Кайрат" Жагпарв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Адильбек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 Женис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Ергазинова Ризагуль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Тастемханова Зәуреш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Бикужа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Кишкентаев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Әнбя Рахатбек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Бедильбекова Мейрамгуль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Ерғазы Саясат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Бельгибаева Асель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Ергазинов Назымбек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Толеген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Бельгибаева Дана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Ахтаржанова Назигуль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 Касенгалы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Сабагатов Ермек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Ахтаржанова Назигуль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 Жумабек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"Байрам" Атимов Бекзат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"Димаш"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"Арай" Ахметов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 Балагазинова Гульнар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"Жаркын" Искаков Исатай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"Нұрислам" Аманжол Саят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"Бильгибаев" Бильгибаев Мейрам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"Данияр" Ергазинов Данияр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Шарбактинский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"Хан" Турсынханов Турлыбек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555230100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 Токтар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Дүйсенбек Айдос Ермекұлы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 Канзура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Енсенбаева Алмагуль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Әлізақ Лаура Русланқызы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Смакотина Светлана 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Бейбут Омарханович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Уакбаев Ермаганбет Сулейменович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Сунгат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Тасимова Кульгайша Нурымбековна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Халемов Серик Темкенович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Төлеухан Қайрат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Қазыл Дүйсен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Гертер Тамара Анатольевна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Душманова Бибигуль Ережеповна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Шишкин Вячеслав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Шишкин Виктор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Серимова Индира Канагатовна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Ерболат Жумабаевич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Камиль Гакивович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Абдыкаликова Кымбат Нурлановна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Закпаева Укаш Сагындыковна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Бадайхан Наргул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Маликова Роза Батаевна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Шарупич Александр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Ерлан Адамбаевич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Ерсын Бекешович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Ерсин Каниевич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Алманбет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Ерсаин Елубаевич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Теребетский Виктор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Сагалова Гульден 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 Азамат Аманкельдинович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Хайдарова Марал Женисовна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Дармен Жастлекович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Орынбасар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Сагнаева Екатерина Ахмеджановна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Бейсекеева Бахыт Шаяхметовна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 Асхат Аманкельдинович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Олжас Ерсынұлы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Гульнар Искаковна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Адылгожин Ерболат Ергалиевич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Сагынаева Кулман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Баймульдинова Назым Жумабековна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Баймулдинов Жанатбек Сакенович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Жангожин Айдархан Жумабекович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Айман Токмаганбетовна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Журсунхан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Кенжебек Камитович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Кенжегалиев Токтамыс Жанибекович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Есиргепова Динара Капсаматовна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Ербол Алибекович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Бимаганбетова Роза Науканбаевна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Жанакова Шынар Амангельдиновна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Тулеужан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Толыбаева Райгуль Балтабаевна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Бекжасарова Салтанат Берекелиевна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Назымгуль Сабитовна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Хамидуллин Файз Хафизович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Калиаскаров Рамазан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Хамидуллин Хафиз Файзович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Калиаскаров Леонид Михаилұлы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Еркенов Ерсин Еркенович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Асбай Сагидолда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Марат Малдыбаевич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Габерман Рустам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Таштауова Гульжайна Оразбековна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Асенбай Бейбитхан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Оразалин Нурлыбек Кабиденович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Мусахан Билимхан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Шамгунова Гулжанат Аскеровна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Алибек Жасуланович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Мурат Булатович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 Нұрғазы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Смагулов Бауржан Рахметович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 Машан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Айгазин Нурлан Шаменович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Назикуль Сагынаевна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Женисбек Толеубекович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Ұландар Серік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Агынов Нуржан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Ораз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Асхат Аскарович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Гадис Бейбит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Молоков Александр Петрович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Абайлденов Эдилбек Бакытбекович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Смакотин Александр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Ертостик Егилович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Бегымбек Толеуханович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Бектауова Сабира Салахитденовна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Нургамитов Саят Каиртайевич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Дамир Магаметович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Адылханова Гульназира Мырзабековна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Бейбут Тлектесович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Ертай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Сатыбалдина Куляй Тулеубаевна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Ибжанов Ерболат Рахимтаевич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Кабдылкай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Агюни Жапенович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Халах Айлау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 Арман Нұрмағамбетұлы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Нашкенов Серик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 Владимир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Кайрбеков Жанболат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Жулдыз Жаксыбергеновна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Талгат Ерболатұлы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Сидоренко Илья Максимович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Килибаева Кумысай Дюсенбаевна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Айгазин Каирбек Шаменович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Кусманова Гульнар Ерсайновна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Инсанбаев Владимир Андреевич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Капсалямов Туяк Оразович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Сагындык Нурбаевич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Тюлюмбаев Галымжан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Магауин Ерсин Социалович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Капанова Бибигуль Аугановна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Самухов Ержан Шайкенович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Бибигуль Сапаргалиевна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Тлеуғабыл Қуандық Жұматайұлы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Махажанова Жамал Ташиденовна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Бибигуль Кабдешовна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Женис Хамитович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Халыбек Калелович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Келес Абылайхан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Шамгунова Баян Бекмагамбетовна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Лаура Ерсаиновна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Жузжасарова Армангуль 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Алмас Берекелиевич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Шынасыл Ховланды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Хуспан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 Женисбек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Ерболат Жамбулович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 Сабитхан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Сержан Сансызбаевич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Жаслан Сандаевич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Уалиева Алима Назаратовна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Карменбай Мунара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Бекболат Малауович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 Гульжан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Темиргалина Карашаш Ажыгуловна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Манарбек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Айткалин Жолдасбек Рахимбердинович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Раупкерович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Мейрамбек Абылкасымович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Серик Эвинияминович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Болатбек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Джуламанов Нурлыбек Каламбекович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Пронин Владимир Алексеевич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Даулет Солтанович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Габиболла Кабдыжапарұлы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Айтчан Айтимович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Машкен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Жанарбек Асылбекович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Есергепов Ермек Камитович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Мәпихан Бақыт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Жәлелова Мөлдір Жәлелқызы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Керейбай Бердимурат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Старых Елена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 Тунгышбек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Чакарбаев Ерлан Еркенович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 Тилеген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Серикбай Жунусбекович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Галымжан Абилкасович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Амангажы Сапар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Апсаликов Марат Каердинович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Балтабаев Садриден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Кобляков Петр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Амангельды Машрапович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Сакыш Аминовна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Дауылканов Омирзак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Капанова Ляззат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Галина Андреевна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Аубашев Нариман 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Кабдылов Садыбек Сапарбекович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Исатай Ардақ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Солтан Жаныбекович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 Досымжан Сансызбайұлы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Калкамбеков Арман Кадырович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Нурлан Жантенович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Асет Уалиханович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Мухамеджан Жумабекович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Азат Елеубаевич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Рустам Канатбекович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Жантен Ерден Бауржанұлы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Аққулы, сельский округ Аққулы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Даулет Ерболатович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Тимощенко Александр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Абикенов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Скакович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Кауа Набиевна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Марат Казезович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Болатхан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Темиржанов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Сабитович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Балгабай Балтабекович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Карпаев Кайрат Асылханович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Кабидолла Газизович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Ерболат Калижанович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Спичкей Андрей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Молдажанов Марадона Ерғайұлы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Кашау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Талгат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Абылхасимов Камза Байдаулетович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Нуранов Ержан Ермуканович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Алдажаров Бауржан Шабелович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Серик Калымович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Нуранова Гульмира Ермукановна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Дузбаева Любовь Яковлевна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Асаинова Сагиля Айтхалиевна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Мурат Балтабекович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 Абай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Оралбек Жуматаевич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Кайрат Калабаевич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Мурсалимова Гульбану Мухтархановна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Серик Тонтаевич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Арыспаева Кырмызы Сегизбаевна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Жинтомиров Василий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Абылхасимов Арман Хамитұлы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Айтпаева Асемгуль Каршигеновна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Алибек Жанжигитович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Мырзабек Аблайханович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Ногаев Марат Адамович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Шахмарданов Ардак Шорманович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Сембай Курмашевич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Багжамал Бижановна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Амирбаева Умитжан Акпановна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Ермухамбет Кусанович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Усаханов Жумангали Калкаманович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Адепов Ерген Койшинович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Рысханов Медет Слямханович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 Дюсенгали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Амантай Садирович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Сембаева Зульфия Уртаевна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Каршигенов Серик Каршыгүлы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Саитов Каршыга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Жұмаш 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Аулебаев Ускенбай Улмагамбетович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"Балагазин"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"Нурсултан"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"Тран"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"Керей Арслан"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"Асылхан"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Шака,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Тлеубердин Жанбырбай Жумабаеввич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Оразбаева Кульжан Жунусовна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Макабаев Кайыржан Кабдулаүлы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Каденов Сунгат Муратканович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Ерганат Магзамович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Темирханова Бактылы Серикбаевна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Насымбаева Панар Макаровна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Каржау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Тасимов Жусуп Кенебаевич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Жолдаспаев Амангельды Есенгельдинович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Узыханов Нурбол Шайхеслямовия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Шакарманов Марат Пшенбаевич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Жаменкенова Жаныл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Алмагул Сатыбалдиновна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Салтанат Мулукович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Алыбаев Байболат Муканович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Назымбек Сыздыкович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Ерканат Табылдинович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Диас Ержанович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Жигер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Сансызбай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Ербол Сыздыкович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"Каскырбаев О.К."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"Кайрат"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"Бекайым"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"Ерасыл"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"Жантас"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Шоктал, Шакинский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"Пшембай"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Серик Каирбулатович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Кийсанова Тлеухор Какашевна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Семенец Надежда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Зуков Магамед Сагипович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Кораблев Александр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Зуков Ислам Сагипович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Классен Наталья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Чибисов Валерий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Мурат Борисович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Кнышева Нина Сергеевна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Виктор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Латыпова Фаина Гайфулловна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Айтбай Салимович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Сакиянова Светлана Еренгаиповна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Нурбек Бактоллаевич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Яловенко Василий Павлович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Кексель Александр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Бадургова Хеда Рамзановна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Айтбай Байтемирович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Балтабаева Кульбаршин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Толмачов Родион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Газиз Базарович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Дария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Алибек Каныбекович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Пучек Олег Петрович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Инеркеев Салауден Магамедович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Гончаренко Мария Викторовна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Жулдызай Жуматаевна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Канат Темиртасович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Руль Дмитрий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 Валерий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Маркин Александр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Недоступ Сергей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Сакиянов Сергей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Гульнар Каптаевна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Сыслов Максим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Меднов Николай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Серик Капышевич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Залия Камаловна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Рита Магсумовна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Кугаршин Жалеловна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Руль Александр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Беннер Владимир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Айжан Толеутаевна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 Хамит Халитович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Албакова Дукерхан Солдмуратовна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Албаков Алихан Бексолтанович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Надежда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Казаковская Любовь Яковлевна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Латыпова Валентина Яковлевна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Миронова Зоя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Ирлан Таконович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Сироткина Галина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Байлагашева Людмила Михеевна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Николай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Мубереков Мурат Жасталапович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Кооп Ирина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Вайгант Оксана Леонидовна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Латыпова Анар Байкаловна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Серик Каптаевич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Гуренко Виктор Иванович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Курманалиева Орынбасар Жартаевна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Елтаева Дана Ержановна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Сибгатулла Самиевич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Дамет Каптаевна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Мутай Хайратбек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Мухамеджанова Баян Мухамеджановна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Лидия Яковлевна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Валерий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Бершадский Леонид Семенович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Синицына Куляш Капышевна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Амантай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Жаныбек Капышевич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Капарова Марина Сергеевна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Марат Капышевич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Петр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Шопенов Марат Даулбаевич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Бейсекин Нурсипат Темиргалиевич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Сулушаш Капановна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Сембинова Кадиша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Аскар Кабылбекович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Гулоев Султан Хасанович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Гулоев Тимур Султанович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Прищепа Валерий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Кудусова Эльвира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Зуков Ахмет Сагипович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Коновалова Галина Федоровна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Евгений Раульевич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Тлек Боранбаевич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Талгат Бакытович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Евгений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Татьяна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Гулоев Амир Султанович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Колишева Феня Андреевна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Игеберды Заитович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Косыбаев Ертай Абилтаевич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Рамазан Магзумович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 Куан Сагдатович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Тендык Жендыбаевич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Карабаев Баужан Жаскайратович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Бекболат Кисанович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Мейрамбек Алибекович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Ибадулин Ансат Таскынович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"Адам" Албаков Хальберт Халитович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"Альхов" Альхов Александр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"Штанг" Бершадский Анатолий Григорьевич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"Восход" Коновалов Владимир Валентинович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"Артур" Кошеленко Юлия Александровна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"Наследник" Сакиянрова Светлана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"Маяк" Темеркаев Заур Валерьевич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"Ерхан" Турсумбаева Меруерт Нуржапновна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"Рустам" Чамигов Расул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"Томирис" Айгожина Людмила Сергеевна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"Нур" Алибеков Нурбек Адильбекович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"Кызыл Когам" Байжекин Канатбек Сансызбаевич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"Уркер" Байсагурова Гульнар Муратбековна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"Дильназ" Гарипова Райхан Оспановна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"Окин" Карабаев Айтжан Жаскайратович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"Тулпар" Кусаинов Канат Салкенович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"Сабырхан" Магмурова Бахыт Балтабаевна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"Жулдыз" Оспанова Кунсулу Кайраковна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"Алдияр" Шакенов Ренат Айтмухамбетович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 Шакенов Самат Айтмухамбетович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Кызылкогам,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"Мират" Шакенов Талгат Ермекович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"Башир" Аубакиров Болат Баширович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"Болашак" Аукенов Муратбек Кенешевич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"Имантусип" Кунанбаев Имантусип Бакытович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"Кусаинов" Кусаинов Аян Бегендыкович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Ямышево,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"Алмаз" Мукантай Уахап Бауржанулы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"Тлектес" Нургазин Рахмет Кабышевич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"Саида" Рахметов Нурлан Магзумович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"Магзум" Рахметова Рымгуль Дюсеновна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"Нурай" Сыздыкова Галия Мадениетовна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Тлектес, Ямышевский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"Уахап Кеменгер" Уахап Кеменгер 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Ямышево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Тлектес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Кызылкогам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Қарақала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Шақа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имени Абылхаира Баймульдина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Майкарагай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Тосагаш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Ямышево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Тлектес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555263300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Кызылкогам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555257500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Мергалым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555239300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555259300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Наименование: государственное учреждение "Отдел земельных отношений района Аққулы"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Адрес: Павлодарская область, район Аққулы, село Аққулы, улица Амангельды, 84А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Телефон: 8 (71839) 79-0-32, 79-0-18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электронной почты: zher_akkuly@mail.ru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или лицо, исполняющее его обязанности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 (фамилия, имя, отчество (при его наличии))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>территориальной единицы в разрезе категорий земель, на которой указываются</w:t>
      </w:r>
      <w:r>
        <w:br/>
      </w:r>
      <w:r>
        <w:rPr>
          <w:rFonts w:ascii="Times New Roman"/>
          <w:b/>
          <w:i w:val="false"/>
          <w:color w:val="000000"/>
        </w:rPr>
        <w:t>границы, площади и виды пастбищ, в том числе отгонных, сезонных, аридных и</w:t>
      </w:r>
      <w:r>
        <w:br/>
      </w:r>
      <w:r>
        <w:rPr>
          <w:rFonts w:ascii="Times New Roman"/>
          <w:b/>
          <w:i w:val="false"/>
          <w:color w:val="000000"/>
        </w:rPr>
        <w:t>культурных, сведения об их собственниках или землепользователях на основании</w:t>
      </w:r>
      <w:r>
        <w:br/>
      </w:r>
      <w:r>
        <w:rPr>
          <w:rFonts w:ascii="Times New Roman"/>
          <w:b/>
          <w:i w:val="false"/>
          <w:color w:val="000000"/>
        </w:rPr>
        <w:t>правоустанавливающих и идентификационных документов на земельный участок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</w:t>
      </w:r>
      <w:r>
        <w:br/>
      </w:r>
      <w:r>
        <w:rPr>
          <w:rFonts w:ascii="Times New Roman"/>
          <w:b/>
          <w:i w:val="false"/>
          <w:color w:val="000000"/>
        </w:rPr>
        <w:t>выпасу сельскохозяйственных животных личного подворья, в том числе общественных</w:t>
      </w:r>
      <w:r>
        <w:br/>
      </w:r>
      <w:r>
        <w:rPr>
          <w:rFonts w:ascii="Times New Roman"/>
          <w:b/>
          <w:i w:val="false"/>
          <w:color w:val="000000"/>
        </w:rPr>
        <w:t>пастбищ, на которой указываются границы и площади пастбищ, в том числе</w:t>
      </w:r>
      <w:r>
        <w:br/>
      </w:r>
      <w:r>
        <w:rPr>
          <w:rFonts w:ascii="Times New Roman"/>
          <w:b/>
          <w:i w:val="false"/>
          <w:color w:val="000000"/>
        </w:rPr>
        <w:t>общественных пастбищ, предназначенных для нужд населения по выпасу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животных личного подворья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пастбищеоборотов,</w:t>
      </w:r>
      <w:r>
        <w:br/>
      </w:r>
      <w:r>
        <w:rPr>
          <w:rFonts w:ascii="Times New Roman"/>
          <w:b/>
          <w:i w:val="false"/>
          <w:color w:val="000000"/>
        </w:rPr>
        <w:t>на которой указываются схемы пастбищеоборотов, рекомендуемые</w:t>
      </w:r>
      <w:r>
        <w:br/>
      </w:r>
      <w:r>
        <w:rPr>
          <w:rFonts w:ascii="Times New Roman"/>
          <w:b/>
          <w:i w:val="false"/>
          <w:color w:val="000000"/>
        </w:rPr>
        <w:t>на основании геоботанического обследования пастбищ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животных, скотопрогонных трасс и иных объектов</w:t>
      </w:r>
      <w:r>
        <w:br/>
      </w:r>
      <w:r>
        <w:rPr>
          <w:rFonts w:ascii="Times New Roman"/>
          <w:b/>
          <w:i w:val="false"/>
          <w:color w:val="000000"/>
        </w:rPr>
        <w:t>пастбищной инфраструктуры, а также скотомогильников (биометрических ям),</w:t>
      </w:r>
      <w:r>
        <w:br/>
      </w:r>
      <w:r>
        <w:rPr>
          <w:rFonts w:ascii="Times New Roman"/>
          <w:b/>
          <w:i w:val="false"/>
          <w:color w:val="000000"/>
        </w:rPr>
        <w:t>на которой указываются сервитуты для прогона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животных, скотопрогонные трассы, объекты пастбищной инфраструктуры,</w:t>
      </w:r>
      <w:r>
        <w:br/>
      </w:r>
      <w:r>
        <w:rPr>
          <w:rFonts w:ascii="Times New Roman"/>
          <w:b/>
          <w:i w:val="false"/>
          <w:color w:val="000000"/>
        </w:rPr>
        <w:t>месторасположение скотомогильников (биометрических ям)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</w:t>
      </w:r>
      <w:r>
        <w:br/>
      </w:r>
      <w:r>
        <w:rPr>
          <w:rFonts w:ascii="Times New Roman"/>
          <w:b/>
          <w:i w:val="false"/>
          <w:color w:val="000000"/>
        </w:rPr>
        <w:t>предоставлены в землепользование пастбищепользователям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</w:t>
      </w:r>
      <w:r>
        <w:br/>
      </w:r>
      <w:r>
        <w:rPr>
          <w:rFonts w:ascii="Times New Roman"/>
          <w:b/>
          <w:i w:val="false"/>
          <w:color w:val="000000"/>
        </w:rPr>
        <w:t>удовлетворения нужд населения по выпасу сельскохозяйственных животных личного</w:t>
      </w:r>
      <w:r>
        <w:br/>
      </w:r>
      <w:r>
        <w:rPr>
          <w:rFonts w:ascii="Times New Roman"/>
          <w:b/>
          <w:i w:val="false"/>
          <w:color w:val="000000"/>
        </w:rPr>
        <w:t>подворья, на которой указываются границы и площади пастбищ, подлежащих</w:t>
      </w:r>
      <w:r>
        <w:br/>
      </w:r>
      <w:r>
        <w:rPr>
          <w:rFonts w:ascii="Times New Roman"/>
          <w:b/>
          <w:i w:val="false"/>
          <w:color w:val="000000"/>
        </w:rPr>
        <w:t>резервированию в целях удовлетворения нужд населения по выпасу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животных личного подворья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</w:t>
      </w:r>
      <w:r>
        <w:br/>
      </w:r>
      <w:r>
        <w:rPr>
          <w:rFonts w:ascii="Times New Roman"/>
          <w:b/>
          <w:i w:val="false"/>
          <w:color w:val="000000"/>
        </w:rPr>
        <w:t>оросительным или обводнительным каналам, трубчатым или шахтным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составленная согласно норме потребления воды, на которой</w:t>
      </w:r>
      <w:r>
        <w:br/>
      </w:r>
      <w:r>
        <w:rPr>
          <w:rFonts w:ascii="Times New Roman"/>
          <w:b/>
          <w:i w:val="false"/>
          <w:color w:val="000000"/>
        </w:rPr>
        <w:t>указываются маршруты передвижения животных к водоисточникам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</w:t>
      </w:r>
      <w:r>
        <w:br/>
      </w:r>
      <w:r>
        <w:rPr>
          <w:rFonts w:ascii="Times New Roman"/>
          <w:b/>
          <w:i w:val="false"/>
          <w:color w:val="000000"/>
        </w:rPr>
        <w:t>пастбищах, на которой указываются границы и площади отгонных пастбищ</w:t>
      </w:r>
      <w:r>
        <w:br/>
      </w:r>
      <w:r>
        <w:rPr>
          <w:rFonts w:ascii="Times New Roman"/>
          <w:b/>
          <w:i w:val="false"/>
          <w:color w:val="000000"/>
        </w:rPr>
        <w:t>для размещения поголовья сельскохозяйственных животных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Аққулы на 2025 - 2029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</w:t>
      </w:r>
      <w:r>
        <w:br/>
      </w:r>
      <w:r>
        <w:rPr>
          <w:rFonts w:ascii="Times New Roman"/>
          <w:b/>
          <w:i w:val="false"/>
          <w:color w:val="000000"/>
        </w:rPr>
        <w:t>сельскими населенными пунктами, входящими в сельский округ, на котором</w:t>
      </w:r>
      <w:r>
        <w:br/>
      </w:r>
      <w:r>
        <w:rPr>
          <w:rFonts w:ascii="Times New Roman"/>
          <w:b/>
          <w:i w:val="false"/>
          <w:color w:val="000000"/>
        </w:rPr>
        <w:t>указывается схема распределения (перераспределения) пастбищ между сельскими</w:t>
      </w:r>
      <w:r>
        <w:br/>
      </w:r>
      <w:r>
        <w:rPr>
          <w:rFonts w:ascii="Times New Roman"/>
          <w:b/>
          <w:i w:val="false"/>
          <w:color w:val="000000"/>
        </w:rPr>
        <w:t>населенными пунктами сельского округа для поголовья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 физических и юридических лиц, не обеспеченных пастбищами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