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a7ba" w14:textId="378a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Тереңкөл от 8 июня 2022 года № 143/3 "Об утверждении Положения о государственном учреждении "Отдел внутренней политики и развития языков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8 декабря 2025 года № 225/5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утверждении Положения о государственном учреждении "Отдел внутренней политики и развития языков района Тереңкөл" от 8 июня 2022 года № 143/3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"Отдел внутренней политики и развития языков района Тереңкөл",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и развития языков района Тереңкөл"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курирующего заместителя акима района.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143/3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и развития языков района Тереңкөл"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и развития языков района Тереңкөл" (далее – отдел внутренней политики и развития языков) является государственным органом Республики Казахстан, осуществляющим руководство в сфере внутренней политики и развития языков на территории района Тереңкөл.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и развития языков не имеет ведомств.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внутренней политики и развития языков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и развития языков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внутренней политики и развития языков вступает в гражданско-правовые отношения от собственного имени.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и развития языков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и развития языков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и развития языков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и развития языков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Теренколь, улица Ңлгина, 172.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внутренней политики и развития языков.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отдела внутренней политики и развития языков является государство в лице акимата района Тереңкөл.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внутренней политики и развития языков осуществляется из местного бюджета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внутренней политики и развития языков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 и развития языков.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внутренней политики и развития языков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внутренней политики и развития языков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государственного учреждения "Отдел внутренней политики и развития языков района Тереңкөл"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отдела внутренней политики и развития языков является реализация государственной политики в сфере внутренней политики и развития языков в районе Тереңкөл.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отдела внутренней политики и развития языков является осуществление на уровне района государственной политики, направленной на регулирование внутриполитических вопросов, реализация мероприятий по вопросам организации, мониторинга, координации работы в сфере развития языков.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Задачи: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социально-экономической, культурной и общественно-политической сферах путем координации деятельности исполнительных органов акимата района Тереңкөл;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области, района по вопросам, относящимся к компетенции отдела внутренней политики и развития языков;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Казахстана, государственных и отраслевых программ и других стратегических документов;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исполнительными органами, неправительственными организациями, общественными объединениями, политическими партиями района по обеспечению общественно-политической стабильности;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в области развития государственного языка и языков народов, населяющих район.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района Тереңкөл предложения по целям, приоритетам и стратегии социально-экономического развития района Тереңкөл;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отделом внутренней политики и развития языков;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внутренней политики и развития языков в государственных органах, суде;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акимата области, акима области и района.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формирование, размещение и контроль осуществления государственного заказа по проведению государственной информационной политики на районном уровне в порядке, установленном законодательством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содержанием наглядной агитации действующему законодательству и политическому курсу Республики Казахстан;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регулирование общественных процессов, происходящих в районе, проведение социологических исследований, опросов общественного мнения, выявление очагов социальной напряженности, формирование общественного мнения по важнейшим вопросам жизни республики, области, района;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работы по реализации молодежной политики района;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последовательное осуществление политики государства на территории района Тереңкөл в отношении религии, обеспечение реализации законодательства в сфере регулирования отношений религиозных объединений;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работы по формированию, накоплению, обобщению и классификации информационной базы данных общественно-политических, религиозных, молодежных, неправительственных объединений района;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с политическими партиями, неправительственными организациями, этнокультурными, религиозными объединениями, профессиональными союзами;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работы по формированию у населения уважительного отношения к государственным символам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политики в Республике Казахстан;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материалов на заседания акимата и совещаний при акимате района по вопросам, относящимся к компетенции отдела внутренней политики и развития языков, аналитических записок, результатов социологических опросов, информации о динамике и тенденциях развития социально-политических процессов, происходящих в районе;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мер, направленных на повсеместное применение государственного языка;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 установленном законодательством Республики Казахстан порядке рассмотрения обращений физических и юридических лиц, служебной корреспонденции;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работы по формированию антикоррупционной культуры на районном уровне;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реализация государственной политики в сфере развития языков;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мероприятий районного значения, направленных на развитие государственного и других языков;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разъяснительную работу по недопущению дискриминации граждан по языковому принципу;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в исполнительные органы области о наименовании и переименовании сел, сельских округов, а также изменении их транскрипции;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рассматривает дела об административных правонарушениях, предусмотренных статьей 75 Кодекса Республики Казахстан "Об административных правонарушениях";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составляет протокола об административных правонарушениях, предусмотренных статьей 489-1 Кодекса Республики Казахстан "Об административных правонарушениях";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прием и рассмотрение уведомлений о размещении вывески в селе в соответствии с Законом Республики Казахстан "О разрешениях и уведомлениях".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 "Отдел внутренней политики и развития языков района Тереңкөл"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отделом внутренней политики и развития языков осуществляется руководителем, который несет персональную ответственность за выполнение возложенных на отдел внутренней политики и развития языков задач и осуществление им своих полномочий.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внутренней политики и развития языков назначается на должность и освобождается от должности в соответствии с законодательством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внутренней политики и развития языков: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отдела внутренней политики и развития языков;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отдела внутренней политики и развития языков;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отдела внутренней политики и развития языков;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внутренней политики и развития языков;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отдела внутренней политики и развития языков;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поощрение работников отдела внутренней политики и развития языков;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внутренней политики и развития языков во всех органах и организациях;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созывает в установленном порядке совещания по вопросам, входящим в компетенцию отдела внутренней политики и развития языков;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отдела внутренней политики и развития языков в период его отсутствия осуществляется лицом, его замещающим в соответствии с действующим законодательством.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администрацией отдела внутренней политики и развития языков и трудовым коллективом определяются в соответствии с законодательством о государственной службе, трудовым законодательством и коллективным договором.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отделом внутренней политики и развития языков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отделом внутренней политики и развития языков и уполномоченным органом соответствующей отрасли регулируются действующим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внутренней политики и развития языков района Тереңкөл"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внутренней политики и развития языков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и развития языков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отделом внутренней политики и развития языков относится к коммунальной собственности района.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внутренней политики и развития языков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внутренней политики и развития языков района Тереңкөл"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отдела внутренней политики и развития языков осуществляются в соответствии с законодательством Республики Казахстан.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 внутренней политики и развития языков имеет в ведении следующее учреждение: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"ALDASPAN ЖАСТАР ОРТАЛЫҒЫ" отдела внутренней политики и развития языков района Тереңкөл, акимата района Тереңкөл.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