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5d3f" w14:textId="f355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 района Тереңкөл Павлодарской области от 13 октября 2025 года № 197/5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17 января 2025 года № 11-р "О мерах по реализации Закона Республики Казахстан от 10 января 2025 года "О внесении изменений и дополнений в Кодекс Республики Казахстан об административных правонарушениях" акимат района Тереңкөл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для лиц, привлеченных судом к административной ответственности в виде привлечения к общественным работам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района Тереңкөл"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курирующего заместителя акима района.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2025 года № 197/5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в которых должны выполняться общественные работы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организаций,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которых должны выполняться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зданий, заборов;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Әулиеағаш"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зданий, заборов;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Алтай"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зданий, заборов;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Байконысского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зданий, заборов;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Берегового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зданий, заборов;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Жаңабет"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зданий, заборов;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Жанакурлысского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зданий, заборов;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Ивановского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зданий, заборов;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Калиновского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зданий, заборов;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Октябрьского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зданий, заборов;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Песчанского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зданий, заборов;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Теренкольского сельского округа района Тереңкөл"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Покраска, побелка зданий, заборов;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Томарлы"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