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75c8" w14:textId="b587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Тереңкөл от 14 февраля 2019 года № 59/1 "Об утверждении методики оценки деятельности административных государственных служащих корпуса "Б" исполнительных органов акимата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18 сентября 2025 года № 187/5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Тереңкөл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Тереңкөл "Об утверждении методики оценки деятельности административных государственных служащих корпуса "Б" исполнительных органов акимата района Тереңкөл" от 14 февраля 2019 года № 59/1 (зарегистрированное в Реестре государственной регистрации нормативных правовых актов под № 6255)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района Тереңкөл, утвержденную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руководителя аппарата акима района.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 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187/5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2019 года № 59/1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исполнительных органов акимата района Тереңкөл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исполнительных органов акимата района Тереңкөл (далее – Методика) разработана в соответствии с пунктом 5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(далее – Типовая методика) и определяет порядок оценки деятельности административных государственных служащих корпуса "Б" исполнительных органов акимата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оценивающее лицо – непосредственный руководитель и/или руководитель структурного подразделения/государственного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оценивающего лица оценку проводит лицо, его замещающее.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оцениваемый период должен включать в себя не менее пятнадцати фактически отработанных служащим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аппарата акима района Тереңкөл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Типовой методике.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 государственного органа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Оценивающему лицу оценочный лист направляется службой управления персоналом через информационную систему.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от 0 до 5-ти.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конкретной калибровочной сессии не включается лицо, несогласное с оценкой, а также лицо, оценившее 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