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6aaf" w14:textId="4d1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23 декабря 2024 года № 1/25 "О бюджете района Тереңкөл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декабря 2025 года № 2/37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2025-2027 годы" от 23 декабря 2024 года № 1/25 (зарегистрированное в Реестре государственной регистрации нормативных правовых актов под № 204438),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2025-2027 годы согласно приложениям 1, 2,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4 882 991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1 766 872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378 275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2 732 326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5 013 580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