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38f" w14:textId="5af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Тереңкөл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 Тереңкөл Павлодарской области от 19 октября 2025 года № 1/38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Байконысского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Берегового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6 547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Жаңабет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3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Алтай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Әулиеағаш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Жанакурлысского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Ивановского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Калиновского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Октябрьского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22 503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45 898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Песчанского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136 024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Теренкольского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Томарлы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сельских округов района Тереңкөл на 2026 год объемы субвенций, передаваемых из районного бюджета в бюджеты сельских округов в общей сумме 426 138 тысяч тенге: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35 940 тысяч тенге;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27 007 тысяч тенге;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30 346 тысяч тенге;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30 490 тысяч тенге;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43 911 тысяч тенге;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44 923 тысячи тенге;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29 901 тысяча тенге;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30 621 тысяча тенге;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20 006 тысяч тенге;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87 019 тысяч тенге;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13 191 тысяча тенге;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32 783 тысячи тенге.</w:t>
      </w:r>
    </w:p>
    <w:bookmarkEnd w:id="25"/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бюджете сельских округов района Тереңкөл на 2027 год объемы субвенций, передаваемых из районного бюджета в бюджеты сельских округов в общей сумме 455 209 тысяч тенге: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36 467 тысяч тенге;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30 818 тысяч тенге;</w:t>
      </w:r>
    </w:p>
    <w:bookmarkEnd w:id="28"/>
    <w:bookmarkStart w:name="z1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32 435 тысяч тенге;</w:t>
      </w:r>
    </w:p>
    <w:bookmarkEnd w:id="29"/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31 927 тысяч тенге;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45 799 тысяч тенге;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46 589 тысяч тенге;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32 468 тысяч тенге;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31 192 тысячи тенге;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21 163 тысячи тенге;</w:t>
      </w:r>
    </w:p>
    <w:bookmarkEnd w:id="35"/>
    <w:bookmarkStart w:name="z1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92 467 тысяч тенге;</w:t>
      </w:r>
    </w:p>
    <w:bookmarkEnd w:id="36"/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18 890 тысяч тенге;</w:t>
      </w:r>
    </w:p>
    <w:bookmarkEnd w:id="37"/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34 994 тысячи тенге.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сельских округов района Тереңкөл на 2028 год объемы субвенций, передаваемых из районного бюджета в бюджеты сельских округов в общей сумме 449 727 тысяч тенге:</w:t>
      </w:r>
    </w:p>
    <w:bookmarkEnd w:id="39"/>
    <w:bookmarkStart w:name="z1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36 391 тысяча тенге;</w:t>
      </w:r>
    </w:p>
    <w:bookmarkEnd w:id="40"/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31 848 тысяч тенге;</w:t>
      </w:r>
    </w:p>
    <w:bookmarkEnd w:id="41"/>
    <w:bookmarkStart w:name="z1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32 115 тысяч тенге;</w:t>
      </w:r>
    </w:p>
    <w:bookmarkEnd w:id="42"/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33 134 тысячи тенге;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46 420 тысяч тенге;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48 272 тысячи тенге;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31 603 тысячи тенге;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31 558 тысяч тенге;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20 001 тысяча тенге;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92 168 тысяч тенге;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11 204 тысячи тенге;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35 013 тысяч тенге.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1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1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1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1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1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0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2026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0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2027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2026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1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2027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2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2026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3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2026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4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2027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2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4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2026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5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6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2027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6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2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2026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7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2027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2028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2026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8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2027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9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2028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29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2026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30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</w:t>
            </w:r>
          </w:p>
        </w:tc>
      </w:tr>
    </w:tbl>
    <w:bookmarkStart w:name="z30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