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17e4" w14:textId="1a21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25 декабря 2024 года № 108-29-8 "Об Иртышском районном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19 декабря 2025 года № 153-46-8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Иртышского районного маслихата от 25 декабря 2024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Иртышском районном бюджете на 2025 – 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 – 2027 годы согласно приложениям 1, 2 и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7342675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1421878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33009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5880410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7381759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68102 тысячи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101670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33568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-107186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107186 тысяч тенге.";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на 2025 год резерв местного исполнительного органа района в сумме 68858 тысяч тенге.";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153-46-8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108-29-8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2025 год (с изменениями)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