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b89b" w14:textId="c6eb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27 декабря 2024 года № 112-30-8 "О бюджете сҰл и сельских округов Иртышского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8 декабря 2025 года № 146-43-8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27 декабря 2024 года № 112-30-8 "О бюджете сел и сельских округов Иртышского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Агашорынского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Амангельдинского сельского округа на 2025–2027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3449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Байзаковского сельского округа на 2025–2027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106145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Голубовка на 2025–2027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тысячи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Иртышск на 2025–2027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423747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21982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Каракудукского сельского округа на 2025–2027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Коскольского сельского округа на 2025–2027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40994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2772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Кызылжарского сельского округа на 2025–2027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 тысяча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Майконыр на 2025–2027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тысячи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2025–2027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140516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Северного сельского округа на 2025–2027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Селетинского сельского округа на 2025–2027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тысячи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146-43-8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