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42ff87" w14:textId="e42ff8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границ оценочных зон и поправочных коэффициентов к базовым ставкам платы за земельные участки в населенных пунктах Железинского района Павлодарской области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Железинского районного маслихата Павлодарской области от 23 октября 2025 года № 197/8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статьями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Казахстан, подпунктом 13)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Республики Казахстан", подпунктом 4) </w:t>
      </w:r>
      <w:r>
        <w:rPr>
          <w:rFonts w:ascii="Times New Roman"/>
          <w:b w:val="false"/>
          <w:i w:val="false"/>
          <w:color w:val="000000"/>
          <w:sz w:val="28"/>
        </w:rPr>
        <w:t>пункта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46 Закона Республики Казахстан "О правовых актах", Железинский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границы оценочных зон земельных участков в населенных пунктах Железинского района Павлодарской области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Утвердить поправочные коэффициенты к базовым ставкам платы за земельные участки в населенных пунктах Железинского района Павлодарской области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Т. Даулетов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Железинского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"23" октября 2025 года № 197/8</w:t>
            </w:r>
          </w:p>
        </w:tc>
      </w:tr>
    </w:tbl>
    <w:bookmarkStart w:name="z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 коэффициентов на земли в населенных</w:t>
      </w:r>
      <w:r>
        <w:br/>
      </w:r>
      <w:r>
        <w:rPr>
          <w:rFonts w:ascii="Times New Roman"/>
          <w:b/>
          <w:i w:val="false"/>
          <w:color w:val="000000"/>
        </w:rPr>
        <w:t>пунктах Актауского сельского округа Железинского района Павлодарской области</w:t>
      </w:r>
    </w:p>
    <w:bookmarkEnd w:id="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3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Железинского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"23" октября 2025 года № 197/8</w:t>
            </w:r>
          </w:p>
        </w:tc>
      </w:tr>
    </w:tbl>
    <w:bookmarkStart w:name="z8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 коэффициентов на земли в населенных</w:t>
      </w:r>
      <w:r>
        <w:br/>
      </w:r>
      <w:r>
        <w:rPr>
          <w:rFonts w:ascii="Times New Roman"/>
          <w:b/>
          <w:i w:val="false"/>
          <w:color w:val="000000"/>
        </w:rPr>
        <w:t>пунктах Алакольского сельского округа Железинского района Павлодарской области</w:t>
      </w:r>
    </w:p>
    <w:bookmarkEnd w:id="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07300" cy="722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Железинского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"23" октября 2025 года № 197/8</w:t>
            </w:r>
          </w:p>
        </w:tc>
      </w:tr>
    </w:tbl>
    <w:bookmarkStart w:name="z10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 коэффициентов</w:t>
      </w:r>
      <w:r>
        <w:br/>
      </w:r>
      <w:r>
        <w:rPr>
          <w:rFonts w:ascii="Times New Roman"/>
          <w:b/>
          <w:i w:val="false"/>
          <w:color w:val="000000"/>
        </w:rPr>
        <w:t>на земли в населенных пунктах Веселорощинского сельского</w:t>
      </w:r>
      <w:r>
        <w:br/>
      </w:r>
      <w:r>
        <w:rPr>
          <w:rFonts w:ascii="Times New Roman"/>
          <w:b/>
          <w:i w:val="false"/>
          <w:color w:val="000000"/>
        </w:rPr>
        <w:t>округа Железинского района Павлодарской области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517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Железинского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"23" октября 2025 года № 197/8</w:t>
            </w:r>
          </w:p>
        </w:tc>
      </w:tr>
    </w:tbl>
    <w:bookmarkStart w:name="z12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 коэффициентов на земли в населенных</w:t>
      </w:r>
      <w:r>
        <w:br/>
      </w:r>
      <w:r>
        <w:rPr>
          <w:rFonts w:ascii="Times New Roman"/>
          <w:b/>
          <w:i w:val="false"/>
          <w:color w:val="000000"/>
        </w:rPr>
        <w:t>пунктах Железинского сельского округа Железинского района Павлодарской области</w:t>
      </w:r>
    </w:p>
    <w:bookmarkEnd w:id="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6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Железинского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"23" октября 2025 года № 197/8</w:t>
            </w:r>
          </w:p>
        </w:tc>
      </w:tr>
    </w:tbl>
    <w:bookmarkStart w:name="z14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 коэффициентов на земли в населенных</w:t>
      </w:r>
      <w:r>
        <w:br/>
      </w:r>
      <w:r>
        <w:rPr>
          <w:rFonts w:ascii="Times New Roman"/>
          <w:b/>
          <w:i w:val="false"/>
          <w:color w:val="000000"/>
        </w:rPr>
        <w:t>пунктах Казахстанского сельского округа Железинского района Павлодарской области</w:t>
      </w:r>
    </w:p>
    <w:bookmarkEnd w:id="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85100" cy="742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Железинского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"23" октября 2025 года № 197/8</w:t>
            </w:r>
          </w:p>
        </w:tc>
      </w:tr>
    </w:tbl>
    <w:bookmarkStart w:name="z16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 коэффициентов на земли в населенных</w:t>
      </w:r>
      <w:r>
        <w:br/>
      </w:r>
      <w:r>
        <w:rPr>
          <w:rFonts w:ascii="Times New Roman"/>
          <w:b/>
          <w:i w:val="false"/>
          <w:color w:val="000000"/>
        </w:rPr>
        <w:t>пунктах сельского округа Майлы Железинского района Павлодарской области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Железинского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"23" октября 2025 года № 197/8</w:t>
            </w:r>
          </w:p>
        </w:tc>
      </w:tr>
    </w:tbl>
    <w:bookmarkStart w:name="z18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 коэффициентов на земли в селе</w:t>
      </w:r>
      <w:r>
        <w:br/>
      </w:r>
      <w:r>
        <w:rPr>
          <w:rFonts w:ascii="Times New Roman"/>
          <w:b/>
          <w:i w:val="false"/>
          <w:color w:val="000000"/>
        </w:rPr>
        <w:t>Железинка Железинского района Павлодарской области</w:t>
      </w:r>
    </w:p>
    <w:bookmarkEnd w:id="1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32700" cy="722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Железинского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"23" октября 2025 года № 197/8</w:t>
            </w:r>
          </w:p>
        </w:tc>
      </w:tr>
    </w:tbl>
    <w:bookmarkStart w:name="z20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 коэффициентов</w:t>
      </w:r>
      <w:r>
        <w:br/>
      </w:r>
      <w:r>
        <w:rPr>
          <w:rFonts w:ascii="Times New Roman"/>
          <w:b/>
          <w:i w:val="false"/>
          <w:color w:val="000000"/>
        </w:rPr>
        <w:t>на земли в населенных пунктах Башмачинского сельского округа</w:t>
      </w:r>
      <w:r>
        <w:br/>
      </w:r>
      <w:r>
        <w:rPr>
          <w:rFonts w:ascii="Times New Roman"/>
          <w:b/>
          <w:i w:val="false"/>
          <w:color w:val="000000"/>
        </w:rPr>
        <w:t>Железинского района Павлодарской области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6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Железинского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"23" октября 2025 года № 197/8</w:t>
            </w:r>
          </w:p>
        </w:tc>
      </w:tr>
    </w:tbl>
    <w:bookmarkStart w:name="z22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 коэффициентов на земли в населенных</w:t>
      </w:r>
      <w:r>
        <w:br/>
      </w:r>
      <w:r>
        <w:rPr>
          <w:rFonts w:ascii="Times New Roman"/>
          <w:b/>
          <w:i w:val="false"/>
          <w:color w:val="000000"/>
        </w:rPr>
        <w:t>пунктах Енбекшинского сельского округа Железинского районаПавлодарской области</w:t>
      </w:r>
    </w:p>
    <w:bookmarkEnd w:id="1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Железинского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"23" октября 2025 года № 197/8</w:t>
            </w:r>
          </w:p>
        </w:tc>
      </w:tr>
    </w:tbl>
    <w:bookmarkStart w:name="z24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 коэффициентов</w:t>
      </w:r>
      <w:r>
        <w:br/>
      </w:r>
      <w:r>
        <w:rPr>
          <w:rFonts w:ascii="Times New Roman"/>
          <w:b/>
          <w:i w:val="false"/>
          <w:color w:val="000000"/>
        </w:rPr>
        <w:t>на земли в населенных пунктах Прииртышского сельского округа</w:t>
      </w:r>
      <w:r>
        <w:br/>
      </w:r>
      <w:r>
        <w:rPr>
          <w:rFonts w:ascii="Times New Roman"/>
          <w:b/>
          <w:i w:val="false"/>
          <w:color w:val="000000"/>
        </w:rPr>
        <w:t>Железинского района Павлодарской области</w:t>
      </w:r>
    </w:p>
    <w:bookmarkEnd w:id="1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Железинского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"23" октября 2025 года № 197/8</w:t>
            </w:r>
          </w:p>
        </w:tc>
      </w:tr>
    </w:tbl>
    <w:bookmarkStart w:name="z26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 коэффициентов на земли в населенных</w:t>
      </w:r>
      <w:r>
        <w:br/>
      </w:r>
      <w:r>
        <w:rPr>
          <w:rFonts w:ascii="Times New Roman"/>
          <w:b/>
          <w:i w:val="false"/>
          <w:color w:val="000000"/>
        </w:rPr>
        <w:t>пунктах Лесного сельского округа Железинского района Павлодарской области</w:t>
      </w:r>
    </w:p>
    <w:bookmarkEnd w:id="1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644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Железинского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"23" октября 2025 года № 197/8</w:t>
            </w:r>
          </w:p>
        </w:tc>
      </w:tr>
    </w:tbl>
    <w:bookmarkStart w:name="z28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 коэффициентов на земли в населенных</w:t>
      </w:r>
      <w:r>
        <w:br/>
      </w:r>
      <w:r>
        <w:rPr>
          <w:rFonts w:ascii="Times New Roman"/>
          <w:b/>
          <w:i w:val="false"/>
          <w:color w:val="000000"/>
        </w:rPr>
        <w:t>пунктах Михайловского сельского округа Железинского района Павлодарской области</w:t>
      </w:r>
    </w:p>
    <w:bookmarkEnd w:id="1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581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Железинского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"23" октября 2025 года № 197/8</w:t>
            </w:r>
          </w:p>
        </w:tc>
      </w:tr>
    </w:tbl>
    <w:bookmarkStart w:name="z30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 коэффициентов на земли в населенных</w:t>
      </w:r>
      <w:r>
        <w:br/>
      </w:r>
      <w:r>
        <w:rPr>
          <w:rFonts w:ascii="Times New Roman"/>
          <w:b/>
          <w:i w:val="false"/>
          <w:color w:val="000000"/>
        </w:rPr>
        <w:t>пунктах Новомирского сельского округа Железинского района Павлодарской области</w:t>
      </w:r>
    </w:p>
    <w:bookmarkEnd w:id="1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96200" cy="786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Железинского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"23" октября 2025 года № 197/8</w:t>
            </w:r>
          </w:p>
        </w:tc>
      </w:tr>
    </w:tbl>
    <w:bookmarkStart w:name="z32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Поправочные коэффициенты к базовым ставкам платы за земельные участки в</w:t>
      </w:r>
      <w:r>
        <w:br/>
      </w:r>
      <w:r>
        <w:rPr>
          <w:rFonts w:ascii="Times New Roman"/>
          <w:b/>
          <w:i w:val="false"/>
          <w:color w:val="000000"/>
        </w:rPr>
        <w:t>населенных пунктах Железинского района Павлодарской области</w:t>
      </w:r>
    </w:p>
    <w:bookmarkEnd w:id="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Базовые ставки на землю за кв.м.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Коэффициенты зон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 зона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 зона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Железинский сельский округ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Железинка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Захаровка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Аккайын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Моисеевка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Пятерыжск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Актауский сельский округ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Актау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Жолтаптык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Алакольский сельский округ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Алаколь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Башмачинский сельский округ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Башмачное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Абай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Береговое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Кузьмино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Веселорощинский сельский округ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Веселая Роща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Дюсеке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Жанабирлик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Славяновка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Енбекшинский сельский округ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Енбекши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Валиханово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Казахстанский сельский округ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Жаңа Жұлдыз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Ескара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Екишок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Лесной сельский округ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Лесное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Крупское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Раздельное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сельский округ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Михайловка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Красновка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Мынкуль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Петропавловка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Новомирский сельский округ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Церковное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Майлы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селоМайлы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Прииртышский сельский округ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Прииртышское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Груздевка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Урлютюб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