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89d6" w14:textId="19b8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Узунбулакского сельского округа на 2026–2028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19 декабря 2025 года № 408/42.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соответсвтии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Республики Казахстан" Баянаульский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Узунбулакского сельского округа на 2026-2028 годы согласно приложениями 1, 2, 3 - соответственно, в том числе на 2026 год в следующих объемах с изменениями: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64784,0 тысяч тенге, в том числе: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9779,0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55005,0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67984,0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- 3200,0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- 3200,0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Баянаульского районного маслихата Павлодарской области от 22.04.2026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447/48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Узунбулакского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408/42</w:t>
            </w:r>
          </w:p>
        </w:tc>
      </w:tr>
    </w:tbl>
    <w:bookmarkStart w:name="z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Узунбулакского сельского округа на 2026 год (с изменением)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Баянаульского районного маслихата Павлодарской области от 22.04.2026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447/48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Капиатальные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Узунбулакского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408/42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Узунбулакского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Узунбулакского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408/42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Узунбулакского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