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ae2" w14:textId="b66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Жанатлекского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401/42.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Жанатлекского сельского округа на 2026-2028 годы согласно приложению 1, 2, 3, - соответственно, в том числе на 2026 год в следующих объемах с изменениями: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54163,0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49576,0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55204,5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-1014,5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–1014,5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442/48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2026 год (с изменениями)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>№ 442/48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