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d29b9" w14:textId="bed29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Жанажольского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19 декабря 2025 года № 400/42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Баянаульский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Жанажольского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67598,0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62916,0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67598,0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Бянаульского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400/42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Жанажольского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400/42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Жанажольского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400/42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Жанажольского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