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60d8" w14:textId="2f76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Майкаин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397/42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Майкаин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602426,0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602426,0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 № 397/42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 № 397/42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 № 397/42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