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116c" w14:textId="7cb1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Баянаульского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19 декабря 2025 года № 396/42.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Баянаульский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бюджет Баянаульского сельского округа на 2026-2028 годы согласно приложениям 1 - соответственно, в том числе на 2026 год в следующих объемах с изменениями: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237 630 тысяч тенге, в том числе: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167 000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2 510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к нулю;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68 120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240 196,9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–равно нулю;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- 2566,9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2566,9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Баянаульского районного маслихата Павлодарской области от 22.04.2026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438/48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396/42</w:t>
            </w:r>
          </w:p>
        </w:tc>
      </w:tr>
    </w:tbl>
    <w:bookmarkStart w:name="z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сельского округа на 2026 год (с изменениями)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Баянаульского районного маслихата Павлодарской области от 22.04.2026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438/48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237 630,0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132 618,0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240 196,9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- 2 566,9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396/42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396/42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