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165a5" w14:textId="0b165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Баянаульского районного маслихата от 30 декабря 2024 года № 253/28 "О бюджете Баянаульского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Баянаульского районного маслихата Павлодарской области от 17 декабря 2025 года № 392/41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Баянаульский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Баянаульского районного маслихата от 30 декабря 2024 года № 253/28 "О бюджете Баянаульского сельского округа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редакций: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Баянаульского сельского округа на 2025-2027 годы согласно приложениям 1, 2, 3 - соответственно, в том числе на 2025 год в следующих объемах с изменениями: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1 510 862,8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134 430,2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59 329,3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13 100,3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1 304 003,0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1 517 645,3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- 6782,5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6782,5 тысяч тенге".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Бянаульского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392/41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253/28</w:t>
            </w:r>
          </w:p>
        </w:tc>
      </w:tr>
    </w:tbl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Баянаульского сельского округа на 2025 год (с изменением)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1 510 862,8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134 430,2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101 682,9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101 682,9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59 329,3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56 983,1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56 983,1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1 304 003,0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1 304 003,0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1 304 003,0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1 517 645,3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952 027,5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952 027,5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952 027,5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835 909,9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477 306,4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477 306,4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477 306,4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434 061,7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- 6782,5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