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7faa" w14:textId="f4e7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262/28 "О бюджете Кызылтауского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28 июля 2025 года № 347/36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261/28 "О бюджете Кызылтауского сельского округа на 2025 - 2027 годы" следующие измения: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Кызылтауского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2927,0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2927,0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347/36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решению Бюджета Кызылтауского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на 2025 года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