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34d7" w14:textId="0383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256/28 "О бюджете Бирликского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28 июля 2025 года № 341/36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256/28 "О бюджете Бирликского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бюджет Бирликского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3960,8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341/36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