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d1d9" w14:textId="66dd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частной компании"CAML Exploration Limited" на земельные участки расположенных на территории Бирликского сельского округа Баянаульского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18 декабря 2025 года № 245/12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71-1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на основании лицензии на разведку твердых полезных ископаемых № 3612-EL Министерства промышленности и строительства Республики Казахстан от 27 августа 2025 года, акимат Баянаульского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территории Бирликского сельского округа Баянаульского района без изъятия земельных участков у землепользователей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ЧК"CAML Exploration Limited":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собственникам земельных участков и землепользователям затрат в полном объеме, размер затрат и порядок их возмещения производить по соглашению сторон в соответствии с действующим законодательством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требования законодательства Республики Казахстан при использовании земельных участков в целях разведки твердых полезных ископаемых;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завершения работ привести нарушенные земельные участки в состояние, пригодное для дальнейшего использования по прямому назначению.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Арыстанбекову 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Ксентаев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декабря 2025года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№245/12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землепользователь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сервитут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Кадастровый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14-205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"Арман" Хакимов Б.Ж.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операций по разведке твердых полезных ископаемых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26 августа 2031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округ, Баянаульского района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"Атамұра" Буламбаев Б.А.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запаса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