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7ea8" w14:textId="f81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сервитутачастной компании"CAML Exploration Limited" на земельные участки расположенных на территории Торайгырского и Бирликского сельских округов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18 декабря 2025 года № 244/12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№ 3612-EL Министерства промышленности и строительства Республики Казахстан от 27 августа 2025 года, акимат Баянаульского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территории Торайгырского и Бирликского сельских округов Баянаульского района без изъятия земельных участков у землепользователей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ЧК"CAML Exploration Limited":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собственникам земельных участков и землепользователям затрат в полном объеме, размер затрат и порядок их возмещения производить по соглашению сторон в соответствии с действующим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требования законодательства Республики Казахстан при использовании земельных участков в целях разведки твердых полезных ископаемых;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завершения работ привести нарушенные земельные участки в состояние, пригодное для дальнейшего использования по прямому назначению.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Арыстанбекову 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244/12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Собственник, землепользователь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сервитут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№ 14-205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"Жаңа өріс"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операций по разведке твердых полезных ископаемых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 августа 2031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038-005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округ, Баянаульского района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Баймухаметов Ж.С.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038-031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Карекин Г.К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Мухатаева М.Б.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022-022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Жортуылова К.М.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045-011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Баянаульского района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