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2155" w14:textId="54e2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23 сентября 2025 года № 177/09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для осужденных к наказанию в виде привлечения к общественным работам, а также перечень организаций, в которых должны выполняться общественные работы в Баянаульском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Баянаульского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Баянаульского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177/09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Баянаульского сельского округ"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Аксанского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Жанажольского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Жанатилекского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Каратомарского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Куркелинского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Кызылтауского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Кундыкольского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Майкаин"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Сатпаевского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Торайгырского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Узунбулакского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