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f15" w14:textId="3012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Баянаульского района" в новой редакций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июля 2025 года № 131/07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 Закона Республики Казахстан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124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имуществе" и Типовым положением о государственном органе, утвержденным постановлением Правительства Республики Казахстан от 1 сентября 2021 года № 590 акимат Баянаульского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Баянаульского района"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 и развития языков Баянаульского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Баянаульского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 вытекающих из настоящего постановления.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Дисюповой.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политики, культуры и развития языков Баянаульского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Баянаульского района" (далее – ГУ "Отдел внутренней политики, культуры и развития языков Баянаульского района") является государственным органом Республики Казахстан, осуществляющим на районном уровне государственную политику в сфере внутренней политики, культуры и развития языков Баянаульского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политики, культуры и развития языков Баянаульского района" имеют следующие ведомства: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"Культурно-досуговый центр имени С. Торайгырова" отдела внутренней политики, культуры и развития языков Баянаульского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Баянаульского района" отдела внутренней политики, культуры и развития языков Баянаульского района;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"Жастар орталығы" отдела внутренней политики, культуры и развития языков Баянаульского района.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внутренней политики, культуры и развития языков Баянаульского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политики, культуры и развития языков Баянаульского района" является юридическим лицом в организационно-правовой форме государственного учреждения, имеет печать и штамп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политики, культуры и развития языков Баянаульского района"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политики, культуры и развития языков Баянаульского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внутренней политики, культуры и развития языков Баянаульского района" по вопросам своей компетенции в установленном законодательством порядке принимает решения, оформляемые приказами руководителя ГУ отдела внутренней политики, культуры и развития языков Баянаульского района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внутренней политики, культуры и развития языков Баянаульского района" утверждаются в соответствии с действующим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140300 Баянаульский район, село Баянаул, ул. Сатпаева, 47.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внутренней политики, культуры и развития языков Баянаульского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"Баянауыл ауданының ішкі саясат, мәдениет және тілдерді дамыту бөлімі" ММ, полное наименование государственного органа на русском языке: ГУ "Отдел внутренней политики, культуры и развития языков Баянаульского района".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внутренней политики, культуры и развития языков Баянаульского района" является акимат Баянаульского района в лице государственного учреждения "Аппарат акима Баянаульского района".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внутренней политики, культуры и развития языков Баянаульского района".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внутренней политики, культуры и развития языков Баянаульского района" осуществляется из местного бюджета,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внутренней политики, культуры и развития языков Баянаульского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внутренней политики, культуры и развития языков Баянаульского района".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внутренней политики, культуры и развития языков Баянаульского района" законодательными актами предоставлено право осуществлять, приносящую доходы деятельность, то полученные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- 2. Цель, предмет деятельности, задачи и полномочия ГУ "Отдел внутренней политики, культуры и развития языков Баянаульского района"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внутренней политики, культуры и развития языков Баянаульского района":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районном уровне мероприятий, направленных на продвижение политики Президента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мониторинга, анализа и прогнозирования общественно-политической ситуации в Баянаульском районе, деятельности политических партий, общественных объединений, средств массовой информации по всем аспектам государственной политики;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межконфессионального согласия, прав граждан на свободу вероисповедания и взаимодействия с религиозными объединениями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внутренней политики, культуры и развития языков Баянаульского района"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 и культуры, осуществление государственной политики в сфере обеспечения межконфессионального согласия, прав граждан на свободу вероисповедания и взаимодействия с религиозными объединениями на территории Баянаульского района.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ГУ Баянаульского района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внутренней политики, культуры и развития языков;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районной инфраструктуры поддержки и взаимодействия с общественными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повышения квалификации кадров сферы внутренней политики, культуры и развития языков;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Баянаульского района в разработке и реализации районных программ по пропаганде и разъяснению государственной внутренней политики;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всестороннего мониторинга, прогнозирования и объективного изучения происходящих в Баянаульском районе общественно-политических процессов и тенденций их развития;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приоритетов в сфере внутренней политики, культуры и развития языков Баянаульского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исполнения хода реализации внутренней политики государства, а также актов и поручений Президента, Правительства Республики Казахстан, актов акимата и акима Баянаульского района по вопросам, относящимся к компетенции государственного учреждения "Отдел внутренней политики, культуры и развития языков Баянаульского района";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концептуальных основ и практических рекомендаций в вопросах внутренней политики, культуры и развития языков,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размещение государственного заказа по проведению государственной информационной политики на районном уровне, обеспечение контроля за его осуществлением;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социологических и политологических исследований, направленных на прогнозирование общественно-политической ситуации в Баянаульском районе;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пределах своей компетенции контроля за соблюдением на территории Баянаульского района законодательства Республики Казахстан о рекламе;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развития коммуникаций, цифровой индустрии, разъяснение и пропаганда вопросов доступа в широкополосный интернет, как ключевого элемента программ развития с учетом сельских и отдельных населенных пунктов;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экстремизму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РК</w:t>
      </w:r>
      <w:r>
        <w:rPr>
          <w:rFonts w:ascii="Times New Roman"/>
          <w:b w:val="false"/>
          <w:i w:val="false"/>
          <w:color w:val="000000"/>
          <w:sz w:val="28"/>
        </w:rPr>
        <w:t>" иных нормативных правовых актов по вопросам обеспечения прав граждан на свободу религиозных убеждений;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всестороннее и объективное изучение, обобщение и анализ происходящих в стране процессов в сфере реализации прав граждан на свободу вероисповедания и деятельности религиозных объединений, малочисленных религиозных групп и миссионеров;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конституционного права граждан района в культурном обслуживании, создании, использовании и распространении культурных ценностей;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возрождения, сохранения, развития и распространения казахских и других национальных культур;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сохранение историко-культурного наследия и создание условий для их накопления;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вносить на рассмотрение акимата и акима Баянаульского района предложения по совершенствованию организации деятельности исполнительных органов, финансируемых из местного бюджета;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внутренней политики, культуры и развития Баянаульского района";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участвовать в подготовке проектов нормативных правовых актов акима и акимата района;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заключать договоры, соглашения в пределах своей компетенции;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осуществлять деятельность в соответствии с законами Республики Казахстан и нормативными правовыми актами;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вести бухгалтерский учет и финансовую отчетность государственного учреждения в соответствии с действующим бюджетным и налоговым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обеспечивать сохранность закрепленного за ним коммунального имущества в соответствии с нормативными правовыми актами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обеспечить гарантированные условия труда и меры социальной защиты работников учреждения;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составлять протоколы об административном правонарушении в соответствии с компетенцией отдела;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"Составлять протоколы об административном правонарушении за непредставление или предоставление неверных, неполных сведений в Базу данных неправительственных организаций Министерства культуры и информации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представлять интересы ГУ "Отдел внутренней политики, культуры и развития языков Баянаульского района" в государственных органах, суде;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реализация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, повышение квалификации кадров в системе государственных органов района;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осуществление иных прав, предусмотренных действующими законодательными актами;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вносить предложения акиму района по совершенствованию организации деятельности государственных органов в сфере культуры, развития языков осуществлять подготовку информационно-аналитических и иных материалов по вопросам, относящихся к ведению ГУ "Отдел внутренней политики, культуры и развития языков Баянаульского района";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участвовать в проведении мероприятий, проводимых местными исполнительными органами;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2-12) осуществлять финансирование районных программ входящих в компетенцию ГУ "Отдел внутренней политики, культуры и развития языков Баянаульского района";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2-13) оказывать организационно-методическую, информационную и иную помощь организациям в сфере культуры, развития языков;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2-14) осуществлять иные права и обязанностей предусмотренные действующими законодательными актами;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актов акимата и акима Баянаульского района;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Информационное-идеологическое сопровождение деятельности местных исполнительных органов региона по ключевым направлениям внутренней политики, культуры и развития языков по вопросам межэтнического и межконфессионального согласия, патриотического воспитания и молодежной политики, гендерной и семейно-демографической сферах;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актов акимата и акима Баянаульского района по вопросам, входящим в компетенцию ГУ "Отдел внутренней политики, культуры и развития языков Баянаульского района";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акимата Баянаульского района по совершенствованию системы распространения информации в регионе о деятельности органов государственной власти в общественно-политической и экономической сферах;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и хода информационно-пропагандистской работы акимов сел и сельских округов по вопросам внутренней политики, культуры и развития языков государства;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документации и учета по вопросам присвоения Звания "Почетный гражданин района", изготовления, оформления и хранения удостоверений и нагрудных знаков;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организационной, консультативно-методической и информационной помощи этнокультурным объединениям района;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связей с политическими партиями, этнокультурными объединениями, неправительственными и иными общественными организациями;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полномочия, возлагаемые на местные исполнительные органы законодательством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"Отдел внутренней политики, культуры и развития языков Баянаульского района" осуществляет в интересах местного государственного управления полномочия, возлагаемые на местные исполнительные органы законодательством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работы и предоставление информации по пропаганде, методической помощи и применению государственных символов;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состояния кадровой работы, обеспеченности кадрами ГУ "Отдел внутренней политики, культуры и развития языков Баянаульского района";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взаимодействия с государственными органами, должностными лицами для реализации задач, возложенных на ГУ "Отдел внутренней политики, культуры и развития языков Баянаульского района";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исполнение и организация исполнения поручений акима, актов акимата Баянаульского района;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и постоянное развитие связей с общественностью через средства массовой информации;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планов деятельности ГУ "Отдел внутренней политики, культуры и развития языков Баянаульского района";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изучения и анализа религиозной ситуации в регионе, организация деятельности антитеррористической комиссии района;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юридических и физических лиц;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конкуров и осуществление государственных закупок товаров, работ и услуг на нужды отдела;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создает государственные организации культуры района,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аттестацию государственных организаций культуры района;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пределах своей компетенции осуществляет управление коммунальной собственностью в области культуры;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выступает заказчиком по строительству, реконструкции и ремонту объектов культурного назначения района;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поддерживает и оказывает содействие в материально-техническом обеспечении государственных организаций культуры;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присваивает одной из государственных библиотек района, статус "Центральная";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мероприятия районного уровня, направленные на развитие государственного и других языков;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разъяснительную работу по недопущению дискриминации граждан по языковому принципу;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рассматривает дела об административных правонарушениях, предусмотренных статьей 75 Кодекса Республики Казахстан "Об административных правонарушениях".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Согласно подпункта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"Закона Республики Казахстан О языках в Республике Казахстан" осуществляет прием и рассмотрение уведомлений о размещении вывески в селе, поселке в соответствий с Законом Республики Казахстан "О разрешениях и уведомлениях",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- 3. Статус, полномочия первого руководителя ГУ "Отдел внутренней политики, культуры и развития языков Баянаульского района"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внутренней политики, культуры и развития языков Баянаульского района" осуществляется первым руководителем, который несет персональную ответственность за выполнение возложенных на ГУ "Отдел внутренней политики, культуры и развития языков Баянаульского района" задач и осуществление им своих полномочий.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внутренней политики, культуры и развития языков Баянаульского района" назначается и освобождается от должности акимом Баянаульского района в соответствии с действующим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Полномочия первого руководителя ГУ "Отдел внутренней политики, культуры и развития языков Баянаульского района":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ГУ "Отдел внутренней политики, культуры и развития языков Баянаульского района";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внутренней политики, культуры и развития языков Баянаульского района" в соответствии с законодательством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ГУ "Отдел внутренней политики, культуры и развития языков Баянаульского района", оказание материальной помощи, наложение на них дисциплинарных взысканий;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ГУ "Отдел внутренней политики, культуры и развития языков Баянаульского района";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внутренней политики, культуры и развития языков Баянаульского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ГУ "Отдел внутренней политики, культуры и развития языков Баянаульского района";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ГУ "Отдел внутренней политики, культуры и развития языков Баянаульского района";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противодействует коррупции и несет за это персональную ответственность.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ГУ "Отдел внутренней политики, культуры и развития языков Баянаульского района" в период его отсутствия возлагается на заведующего сектором в соответствии с действующим законодательством;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финансовой и хозяйственной деятельностью, за эффективностью использования и сохранностью имущества переданного ГУ "Отдел внутренней политики, культуры и развития языков Баянаульского района".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Учредитель утверждает Положение и вносит в него изменения, определяет права, обязанности, ответственность и основания освобождения от занимаемой должности руководителя ГУ "Отдел внутренней политики, культуры и развития языков Баянаульского района".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администрацией ГУ "Отдел внутренней политики, культуры и развития языков Баянаульского района" и трудовым коллективом определяются в соответствии с Трудовым кодексом Республики Казахстан и коллективным договором.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- 4. Имущество ГУ "Отдел внутренней политики, культуры и развития языков Баянаульского района"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ГУ "Отдел внутренней политики, культуры и развития языков Баянаульского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ГУ "Отдел внутренней политики, культуры и развития языков Баянаульского района" относится к районной коммунальной собственности.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внутренней политики, культуры и развития языков Баянаульского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- 5. Реорганизация и упразднение ГУ "Отдел внутренней политики, культуры и развития языков Баянаульского района"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ГУ "Отдел внутренней политики, культуры и развития языков Баянаульского района" осуществляется в соответствии с законодательством Республики Казахстан.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ликвидации ГУ "Отдел внутренней политики, культуры и развития языков Баянаульского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