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f4d6" w14:textId="0f1f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26 декабря 2024 года № 175/28 "О бюджете Караобинского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24 декабря 2025 года № 250/44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бюджете Караобинского сельского округа на 2025-2027 годы" от 26 декабря 2024 года № 175/28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Караобинского сельского округа на 2025-2027 годы согласно приложению 1, соответственно, в том числе на 2025 год в следующих объемах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65 465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- 395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– 361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72 165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6700;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- 6700.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175/28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2025 год (с изменениями)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