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bb66" w14:textId="773b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Актогайском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25 ноября 2025 года № 230/40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18 июля 2025 года,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в Актогайском районе с 4 (четырех) процентов на 3 (три) процента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