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246e" w14:textId="4e32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26 сентября 2025 года № 219/37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размеров ее и определения перечня отдельных категорий нуждающихся граждан",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решение Актогайского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от 12 октября 2023 года № 67/9 (зарегистрированное в Реестре государственной регистрации нормативных правовых актов за № 7402-14);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внесений изменения в решение Актогайского районного маслихата от 12 октября 2023 года № 67/9 "Об утверждении Правил оказания социальной помощи, установления ее размеров и определения перечня отдельных категорий нуждающихся граждан Актогайского района" от 22 августа 2024 года № 137/21 (зарегистрированное в Реестре государственной регистрации нормативных правовых актов за № 7586-14).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219/37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Актогайского района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Актогайского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Иртышского района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помощь–помощь,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сел, сельских округов Актогайского района,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- 26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- 25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- 16 декабря.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ветераны труда: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лицам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(лица, пенсионеры),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(лица, пенсионеры),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отношении которых были применены репрессии за участие в событиях 17-18 декабря 1986 года в Казахстане, в размере 60 (шестьдесят) месячных расчетных показателей (далее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второй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колледжах и в высших учебных заведениях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 (семьям)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в высших учебных заведениях области из малообеспеченных семей, доход которых на одного члена семьи не превышает величины прожиточного минимума,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 и состоящие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со среднедушевым доходом семьи, не превышающим прожиточного минимума, своевременно обратившимся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причинение ущерба гражданину (семье) либо его имуществу вследствие стихийного бедствия или пожара, либо наличие социально значимого заболевания.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без учета дохода: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 на основании списка государственная корпорация: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- 8 марта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аварий и катастроф - 26 апреля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- 7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- 9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- 31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с инвалидностью до восемнадцати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- 1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 гражданам (лицам, пенсионерам),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- 25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отношении которых были применены репрессии за участие в событиях 17-18 декабря 1986 года в Казахстане,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единовременную социальную помощь: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первом подпункта 6) пункта 7 на сопровождение на санаторно-курортное лечение в размере в 20 (двадцать) МРП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6) пункта 7 на сопровождение на санаторно-курортное лечение в размере 55 (пятьдесят пять) МРП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6) пункта 7 на обучение в колледжах в размере 30 (тридцать) МРП и в высших учебных заведениях в размере 60 (шестьдесят) МРП на основании заявления с приложением документов, указанных в подпунктах 1), 3) пункта12 Типовых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9) пункта 7 в размере 20 (двадцать) МРП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10) пункта 7 в размере 100 (сто) МРП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 заболеванием в размере 10 (десять) МРП на основании заявления с приложением документов, указанных в подпунктах 1), 3) пункта 12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 в размере 10 (десять)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сахарным диабетом в размере 10 (десять) МРП на основании заявления с приложением документов, указанных в подпунктах 1), 3) пункта 12 Типовых правил, справки о нахождении больного на учете в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"Хронический вирусный гепатит и цирроз печени" в размере 5 (пять)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"Психические, поведенческие расстройства (заболевания)"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"Острый инфаркт миокарда (первые 6 месяцев)" в размере 5 (пять)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"Ревматизм"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"Системные поражения соединительной ткани"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"Дегенеративные болезни нервной системы"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"Демиелинизирующие болезни центральной нервной системы"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"Орфанные заболевания" в размере 3 (три)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подпунктах 1), 2), абзаце три подпункта 4) пункта 7 - на зубопротезирование в размере 20 (двадцать) МРП - на основании заявления с приложением документа подтверждающего статус получателя, акта выполненных работ, фискального чека;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подпунктах 1), 2), в абзаце три подпункта 4) пункта 7 на оздоровление в размере 50 (пятьдесят) МРП на основании заявления с приложением документа, указанного в подпункте 1)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7) пункта 7 на установку телевизионной абонентской приставки для приема цифрового эфирного телевидения в размере 6 (шесть) МРП на основании заявления с приложением документа, указанного в подпункте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подпунктах 1), 2), в абзаце третьем подпункта 4) пункта 7 (на коммунальные услуги) в размере 10 (десять) МРП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указанных в абзацах втором, третьем подпункта 6) пункта 7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8) пункта 7 на проживание, питание и проезд к месту жительства на период обучения в размере 10 (десять) МРП на основании трехстороннего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 в размере двукратного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указанных в подпунктах 1), 3) пункта 12 Типовых правил, справки из КГП на ПХВ "Павлодарский областной центр по профилактике ВИЧ-инфекции"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 в размере 10 (десять)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первом, втором подпункта 6) пункта 7 на проезд, в период получения гемодиализа в размере 20 (двадцать) МРП на основании заявления с приложением документа, указанного в подпункте 1) пункта 12 Типовых правил и справки–подтверждения медицинского учреждения о получении курса лечения.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по оказанию социальной помощи оказывает помощь лицам с доходом, не превышающим величину кратности прожиточного минимума: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8) пункта 7 на оплату обучения один раз в полугодие, на основании заявления с приложением документов, указанных в подпунктах 1), 2),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первом подпункта 9) пункта 7 на приобретение твердого топлива в размере 20 (двадцать) МРП единовременно, на основании заявления с приложением документов, указанных в подпунктах 1), 2),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четвертом подпункта 9) пункта 7 в размере 15 (пятнадцать) МРП на основании заявления с приложением документов, указанных в подпунктах 1), 2), 3), пункта 12 Типовых правил и медицинской справки о постановке на учет в КГП на ПХВ "Актогайская районная больница";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определены в соответствии с Типовыми правилами.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