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f8ef" w14:textId="5aef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19 декабря 2024 года № 168/27 "Об Актогайском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26 июня 2025 года № 201/33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"Об Актогайском районном бюджете на 2025-2027 годы" от 19 декабря 2024 года № 168/27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Актогайский районный бюджет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3 175 629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1 253 438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1 890 410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3 540 647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29 287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- 394 305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- 394 305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 № 201/33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нуждающимися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