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cde918" w14:textId="5cde91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Актогайскому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Актогайского районного маслихата Павлодарской области от 26 июня 2025 года № 200/33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подпунктом 1) статьи 8,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статьи 13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Актогайский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Актогайскому району на 2025-2029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Актогайского районного маслихата по бюджетной политике и экономического развития региона.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Ташенев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Актогайского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июня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200/33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Актогайскому району на 2025-2029 годы</w:t>
      </w:r>
    </w:p>
    <w:bookmarkEnd w:id="4"/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Актогайского района на 2025-2029 годы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пункта 3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статьи 16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государственной статистике". 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 по Актогайского района на 2025-2029 годы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приложению 4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приложению 4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сведения о численности поголовья сельскохозяйственных животных для выпаса на отгонных пастбищах по форме согласно таблице 3 приложению 4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данные, представленные государственными органами, физическими и (или) юридическими лицами:</w:t>
      </w:r>
    </w:p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 отгонных, сезонных, аридных и культурных,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(карту)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требования, необходимые для рационального использования пастбищ на соответствующей административно-территориальной единице, к которым относятся: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Актогайскому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Актогайского района,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хозяй-ственного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промышлен-ности,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90593,74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1054,9176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3694,8814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4573,29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124266,029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177137,7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103,1815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44609,57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251445,4515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Жалаулинский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163295,1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22020,26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221480,36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Жолболдинский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81278,52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18269,43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126938,46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Караобинский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89511,6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1435,12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125991,26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45792,75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2125,9248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4095,2102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65484,235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38486,55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135,1245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1067,26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2943,07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62195,0045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977800,8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Актогай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Жоламан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Карабзау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Приреченск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3037,2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3037,2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Харьковка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Жалаулинский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Жалаулы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Жалаулинский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Балтасап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Жалаулинский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Жалаулинский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Шолаксор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Жолболдинский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Жолболды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Жолболдинский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Шиликты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Жолболдинский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Шуга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с.о.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Караоба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с.о.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Исантерек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с.о.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с.о.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Ауельбек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13658,6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13658,6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с.о.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Отес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Кожамжар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6029,2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6029,2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Жамбыл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Кайран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Караой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Муткенова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Абжан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Жанатап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Жанабет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 с.о.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Естай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Разумовка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Барлыбай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Баскамыс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Акжол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Каракога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Актогай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Жоламан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Карабзау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Приреченск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Харьковка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Жалаулинский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Жалаулы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Жалаулинский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Балтасап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Жалаулинский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Жалаулинский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Шолаксор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Жолболдинский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Жолболды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Жолболдинский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Шиликты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Жолболдинский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Шуга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Караоба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Исантерек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Ауельбек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Отес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Кожамжарский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Кожамжар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Кожамжарский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Жамбыл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Кожамжарский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Кайран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Кожамжарский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Караой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Муткеновский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Муткенова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Муткеновский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Абжан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Муткеновский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Жанатап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Муткеновский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Жанабет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Муткеновский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Естай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Разумовка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Барлыбай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Баскамыс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Каракога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208,2 тысяч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36 808 голов выпасаются на общественных пастбищах, площадью 133,9 тысяч гектаров, 8255 голов на отгонных пастбищах площадью 74,3 тысяч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Актогайскому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 сельский округ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02.06.20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– 2а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a) ковыльно - типчаково - полынная (ковыль волосатик, овсяница бороздчатая, полынь холодная, полынь австрийская, полынь эстрагон, грудница мохнатая, вероника серебристая, таволга зверобоелистная)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  <w:tblLayout w:type="fixed"/>
                  </w:tblPr>
                  <w:tblGrid>
                    <w:gridCol w:w="12300"/>
                  </w:tblGrid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б) типчаково - полынная (овсяница бороздчатая, полынь холодная, полынь австрийская,ковыль волосатик, таволга зверобоелистная)</w:t>
                        </w:r>
                      </w:p>
                    </w:tc>
                  </w:tr>
                </w:tbl>
                <w:p/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70-85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02.06.20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C- 2д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 - типчаково - полынный на солонцах каштановых (ковыль волосатик, овсяница бороздчатая, полынь холодная, тонконог тонкий, кермек Гмелина, подмаренник настоящий)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  <w:tblLayout w:type="fixed"/>
                  </w:tblPr>
                  <w:tblGrid>
                    <w:gridCol w:w="12300"/>
                  </w:tblGrid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а) полынно - типчаковая (полынь холодная, полынь австрийская, овсяница бороздчатая, ковыль волосатик, лебеда седая)</w:t>
                        </w:r>
                      </w:p>
                    </w:tc>
                  </w:tr>
                </w:tbl>
                <w:p/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38,51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02.06.20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C-4 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а) ковыльно - тиипчаково - полынная (ковыль волосатик, овсяница бороздчатая, полынь холодная, тимьян маршаллиевский, солонечник узколистный, вероника серебристая)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5,97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3,81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46,39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9,10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5,29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42,50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6,93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3,41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18,32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3,41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1,36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7,21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(264)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Ковыльно - типчаково - полынный на солонцах лугово - каштановых почвах (ковыль волосатик, овсяница бороздчатая, полынь холодная, подмаренник настоящий, солодка уральская, таволга зверобоелистная)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12,4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02.06.20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а) полынно - типчаковая с разнотравием (полынь холодная, овсяница бороздчатая, таволга зверобоелистная, солодка уральская, кермек Гмелина, вейник наземный)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30.06.20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 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б) злаково - осоковая (пырей ползучий, вейник наземный, осока ранняя, солодка уральская, полынь эстрагон)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  <w:tblLayout w:type="fixed"/>
                  </w:tblPr>
                  <w:tblGrid>
                    <w:gridCol w:w="12300"/>
                  </w:tblGrid>
                  <w:tr>
                    <w:trPr>
                      <w:trHeight w:val="30" w:hRule="atLeast"/>
                    </w:trPr>
                    <w:tc>
                      <w:tcPr>
                        <w:tcW w:w="1230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  <w:r>
                          <w:rPr>
                            <w:rFonts w:ascii="Times New Roman"/>
                            <w:b w:val="false"/>
                            <w:i w:val="false"/>
                            <w:color w:val="000000"/>
                            <w:sz w:val="20"/>
                          </w:rPr>
                          <w:t>
в) осоково - полынно - разнотравная (осока стройная, полынь австрийская, полынь эстрагон, лапчатка гусиная, тысячелистник обыкновенный)</w:t>
                        </w:r>
                      </w:p>
                    </w:tc>
                  </w:tr>
                </w:tbl>
                <w:p/>
                <w:p>
                  <w:pPr>
                    <w:spacing w:after="0"/>
                    <w:ind w:left="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23,88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28,73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30.06.20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– 4а 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Злаково-полынный на светлокаштановых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малоразвитых легкосуглинистых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освянница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 ползучий, полынь понтийская,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холодная)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16.06.20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Слабохолмистая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Злаково-австрийскополынный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солонцах степных мелких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пырей ползучий,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овсянница бороздчатая, полынь австрийская)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(10)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Типчаково-осоково-полынный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(Овсянница бороздчатая, осока ранняя,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австрийская, полынь холодная)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 же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Типчаково-осоково-разнотравный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(овсянница бороздчатая, осока ранняя,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зопник клубненосный, подмаренник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настоящий) на тех е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30.06.20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М-3б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Слабохолмистая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Разнотравно-осоково-эстрагонополынный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светлокаштановых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(кермек Гмелина, солодка уральская,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осока ранняя, полынь эстрагон)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30.06.20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С-4г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(257)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Мятликово-шренковскополынно-лебедовый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солончаках луговых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мятлик луговой, полынь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Шренковская, лебеда татарская)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Солончак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соровые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соровых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М-2г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Холмисто-волнистая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1.Типчаково-ломкоколосниково-полынные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каштановых солончаковых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ломкоколосник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ситниковый, полынь селитряная, полынь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австрийская)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2.Дерновиннозлаково-австрийскополынно-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эфедровые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перистый,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австрийская, эфедра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двухколосковая)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Холмисто-волнистая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1.Полынно-ломкоколосниково-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камфоросмовые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селитряная, полынь австрийская,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ломкоколосник ситниковый, камфоросма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марсельская)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01.07.20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Холмисто-волнистая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1.Полынно-ломкоколосниково-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камфоросмовые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селитряная, полынь австрийская,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ломкоколосник ситниковый, камфоросма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марсельская)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М-2г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2.Тырсово-типчаково-грудницевые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каштановых солончаковых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овсяница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грудница мохнатая)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26.05.2020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Дерновиннозлаково-холоднополынные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маломощных супесчаных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холодная)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Типчаково-австрийскополынные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маломощных супесчаных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полынь австрийская)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Типчаково-таволгово-полынные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маломощных супесчаных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таволга зверобоелистная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австрийская, полынь холодная)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26.05.2020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Холоднополынно-осоково-пырейные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маломощных супесчаных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холодная, осока приземистая, пырей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ползучий)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(15)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Холоднополынно-красноковыльные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маломощных супесчаных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холодная, ковыль красноватый)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Селитрянополынно-пырейные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маломощных супесчаных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селитряная, пырей ползучий)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26.05.2020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Злаково-холоднополынные на солонцах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пырей ползучий,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тонконог тонкий, полынь холодная)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(11)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Таволгово-злаковые на солонцах 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(таволга зверобоелистная, вострец ветвистый,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вейник наземный, овсяница бороздчатая)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(23)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Дерновиннозлаково-австрийскополынные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ковыль красноватый,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тонконог тонкий, полынь австрийская)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(12)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Полынно-злаковые на солонцах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Шренковская, полынь холодная,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овсяница бороздчатая, пырей ползучий,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бескильница тончайшая)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(29)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Злаково-полынные на солонцах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(вострец ветвистый,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Шренковская, полынь холодная)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26.05.2020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(18)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Дерновиннозлаково-разнотравные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маломощных среднесуглинистых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красноватый,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эспарцет виколистный, лапчатка прямостоячая)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Дерновиннозлаково-холоднополынные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 маломощных супесчаных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холодная)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26.05.2020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Злаково-австрийскополынные на солонцах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лугово-каштановых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вострец ветвистый,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(36)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Типчаково-злаково-полынные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солонцах лугово-каштановых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пырей гребневидный,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 красноватый, тонконог тонкий,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австрийская, полынь холодная)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(13)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Шренковскополынно-пырейные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солонцах лугово-каштановых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Шренковская, пырей ползучий)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27.05.2020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(47)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Вострецово-типчаковые на солонцах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(вострец ветвистый, овсяница бороздчатая)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Злаково-австрийскополынные на солонцах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лугово-каштановых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вострец ветвистый,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М-2г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Холмисто-волнистая равнина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1.Типчаково-тырсово-разнотравные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каштановых солончаковых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ковыль волосатик,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грудница мохнатая, лапчатка вильчатая)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2.Типчаково-караганово-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карагана низкорослая,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полыни австрийская и холодная)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3.Тырсово-типчаково-подмаренниковые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подмаренник настоящий)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Слабохолмистая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41Ба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Дерновиннозлаково-австрийскополынно-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зопниковый 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песчанный, овсянница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австрийская, зопник клубненосный,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осока ранняя)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Дерновиннозлаково-австрийскополынный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степных корковых мелких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(ковыль волосатик, овсянница бороздчатая,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Злаково-зопниково-осоковый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степных мелких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(овсянница бороздчатая, пырей ползучий,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 волосатик, зопник клубненосный,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осока приземистая)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Слабохолмистая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Злаково-зопниковый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солонцах степных мелких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(овсянница бороздчатая, ковыль волосатик,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 ползучий, зопник клубненосный)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Злаково-австрийскополынно-осоковый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солонцах степных мелких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овсянница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 ползучий, полынь австрийская,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осока приземистая)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Злаково-осоковый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степных мелких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(пырей ползучий, ковыль волосатик,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овсянница бороздчатая, осока приземистая)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88Аа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Злаково-полынно-разнотравный 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солонцах степных мелких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(овсянница бороздчатая, ковыль волосатик,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 ползучий, полыни Шренковская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австрийская, грудница мохнатая,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подмаренник настоящий)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предсопочной равнины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1.Соссюреево-тростниково-рогозовые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лугово-каштановых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(соссюрея горькая, тростник южный,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рогоз широколистный)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2.Острецово-типчаково-холоднополынный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каштановых солончаковых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(волоснец ветвистый, овсяница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полынь холодная)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13.05.20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Волнисто-холмистая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1.Типчаково-ковыльно-эфедровые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ковыль волосатик,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 перистый, эфедра двухколосковая)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2.Ломкоколосниково-полынные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каштановых солончаковатых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(ломкоколосник ситниковый, полынь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малоцветковая, полынь селитряная)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3.Типчаково-полынно-осоковые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лугово-каштановых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полынь селитряная,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австрийская, осока ранняя)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1.Дерновиннозлаково-полынно-эфедровые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ковыль волосатик,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холодная, полынь австрийская,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хвойник двухколосковый)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лугово-степных суглинистых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2.Вострецово-типчаково-полынные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(волоснец ветвистый, овсяница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полынь селитряная, полынь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австрийская)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суглинистых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(6)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3.Ломкоколосниково-полынно-типчаковые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(ломкоколосник ситниковый, полынь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холодная,полынь селитряная, овсяница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лугово-степных суглинистых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Холмисто-волнистая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1.Дерновиннозлаково-таволгово-полынные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таволга зверобоелистная, полынь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селитряная, полынь австрийская)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супесчаных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Межсопочная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М-2г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1.Селитрянополынно-типчаково-тырсовые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селитряная, овсяница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бороздчатая, ковыль волосатик)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степных суглинистых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2.Караганово-тырсово-австрийскополынные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(карагана низкорослая, ковыль волосатик,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легкосуглинистых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14.05.21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Холмисто-волнистая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1.Караганово-тырсово-австрийскополынные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(карагана низкорослая, ковыль волосатик,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легкосуглинистых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2.Злаково-разнотравно-осочковые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(пырей ползучий, ковыль перистый,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горичник Морисона, вероника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длиннолистная, осока приземистая)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малоразвитых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легкосуглинистых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18.05.21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М-7а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1.Бескильницево-селитрянополынные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(бескильница тончайшая, полынь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солончаках луговых легкосуглинистых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(17)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2.Солончаки соровые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18.05.21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1.Солончаки соровые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18.05.21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М-7а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1.Кермеково-чиево-селитрянополынные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(кермек полукустарниковый, чий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блестящий, полынь селитряная)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солончаках луговых легкосуглинистых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М-5в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2.Вострецово-чингилево-разнотравные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(волоснец ветвистый, шенгил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серебристый, додарция восточная,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ситник сплюснутый)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солонцах луговых суглинистых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(47)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3.Солончаки соровые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солончаки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16.05.21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Холмисто-волнистая равнина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1.Дерновиннозлаково-полынно-эфедровые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полынь австрийская, полынь холодная,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хвойник двухколосковый)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неполноразвитых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легкосуглинистых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26Б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(24)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2.Тырсово-типчаково-таволговые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таволга зверобоелистная)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неполноразвитых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легкосуглинистых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(19)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3.Тырсово-типчаково-разнотравные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овсяница бороздчатая,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лапчатка вильчатая, осока приземистая)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каштановых неполноразвитых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суглинистых почвах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кермек Гмелина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солодка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уральская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лекарственное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сильнозатыр-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Упорядочить 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закустаренные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ВЛО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ВРЛО пастбища для всех видов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Сокращение пастбищной нагрузки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затырсованные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сбитые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Актогайскому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с/о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Ақжол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Жалаулинский с/о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Жолболдинский с/о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Караобинский с/о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Кожамжарский с/о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 с/о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с/о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Актогай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с/о с. Жоламан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с/о с. Карабзау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с/о с. Приреченск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553230600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Актогайский с/о с. Харьковка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Жалаулинский с/о с. Жалаулы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Жалаулинский с/о с. Балтасап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Жалаулинский с/о с. Карасу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553239500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Жалаулинский с/о с. Шолаксор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Жолболдинский с/о с. Жолболды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Жолболдинский с/о с. Шиликты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553241300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Жолболдинский с/о с. Шуга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с/о с. Караоба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с/о с. Исантерек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Караобинский с/о с. Жанаул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с/о с. Ауельбек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553243700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Караобинский с/о с. Отес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Кожамжарский с/о с. Кожамжар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Кожамжарский с/о с. Жамбыл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Кожамжарский с/о с. Кайран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553247400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Кожамжарский с/о с. Караой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Муткеновский с/о с. Муткенова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Муткеновский с/о с. Абжан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Мукеновский с/о с. Жанатап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Муткеновский с/о с. Жанабет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553249500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Муткеновский с/о с. Естай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Акжол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Акжол с. Разумовка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Акжол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Барлыбай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553255400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Акжол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Баскамыс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553255600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Акжол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Каракога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Актогайскому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Актогайскому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Актогайскому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Актогайскому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Актогайскому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Актогайскому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Актогайскому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Актогайскому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Актогайскому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Актогайскому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