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640b99" w14:textId="5640b9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Актогайского районного маслихата от 19 декабря 2024 года № 168/27 "Об Актогайском районном бюджете на 2025 - 2027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Актогайского районного маслихата Павлодарской области от 6 февраля 2025 года № 178/29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Актогайский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Актогайского районного маслихата "Об Актогайском районном бюджете на 2025 - 2027 годы" от 19 декабря 2024 года № 168/27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Актогайский районный бюджет на 2025 - 2027 годы согласно приложениям 1, 2 и 3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- 3881821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- 1257108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- 28 081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- 2596632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- 3881990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- 29287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- 90436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- 61149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-29 287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- 29287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Актогайского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Ташенев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Актогайского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 от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февраля 2025 года № 178/29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Актогайского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 от 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 2024 года № 168/27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Актогайский районный бюджет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3881821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1257138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721123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609792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427421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427421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 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 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2596602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2596602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2596602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3881990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1014385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189783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имущества в коммунальную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нижестоящим бюджетам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649309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реального сектора экономики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дорог, строительства, архитектуры и градостроительства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193397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380983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помощь и социальное обеспечение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154778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154778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помощь отдельным категориям нуждающихся граждан по решениям местных представительных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нуждающимися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 - 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237781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реального сектора экономики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реального сектора экономики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668163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364353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364353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364353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реального сектора экономики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156631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136931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136931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730036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реального сектора экономики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730036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687876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реального сектора экономики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предпринимательской деятельности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146386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146386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499634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499634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499634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382436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-29456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61149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61149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