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72b5" w14:textId="c1d7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2026 год по Актогайскому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4 декабря 2025 года № 244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услуги", акимат Актогайского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Актогайского района" в установленном законодательством Республики Казахстан порядке обеспечить своевременное финансирование услуг в рамках утвержденного бюджета.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постановления возложить на заместителя акима района по вопросам социальной сферы и экономики.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 № 244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одного услугополучателя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услугополучателя в день, в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Тарифов на одного услугополучателя, в ежемесячного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надомного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