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9b5a5" w14:textId="f29b5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городе Экибастуз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27 ноября 2025 года № 905/11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постановления.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600 Налогового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Экибастуза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городе Экибастуз,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Экибастуза.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Экибастуза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доходов по городу Экибастуз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Департамента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доходов по Павлодарской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_____________________А.Жумабаев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"27" ноября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 от "27"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 № 905/11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</w:t>
      </w:r>
      <w:r>
        <w:br/>
      </w:r>
      <w:r>
        <w:rPr>
          <w:rFonts w:ascii="Times New Roman"/>
          <w:b/>
          <w:i w:val="false"/>
          <w:color w:val="000000"/>
        </w:rPr>
        <w:t>объекта налогообложения в городе Экибастуз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1132"/>
        <w:gridCol w:w="9056"/>
        <w:gridCol w:w="1280"/>
      </w:tblGrid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город Экибастуз 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дачные кооперативы города Экибастуза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040-049, 063-069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 города Экибастуза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029, 037, 071-074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Солнечный города Экибастуза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 106-110, 236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поселок Шидерты города Экибастуза 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191-196, 198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Қояндинский сельский округ города Экибастуза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011, 055, 154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Байетский сельский округ города Экибастуза 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053, 155-170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Железнодорожный сельский округ города Экибастуза 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177, 178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Сарыкамысский сельский округ города Экибастуза 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097-105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Шиқылдақ города Экибастуза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199-202, 204-212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сельский округ города Экибастуза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075-079, 081-085, 087-089, 091-096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Экибастузский сельский округ города Экибастуза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114-146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Торт-Кудукский сельский округ города Экибастуза 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149-152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имени академика Алькея Маргулана города Экибастуза 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213-222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