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e95" w14:textId="8a3b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Экибастузском городском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17 декабря 2025 года № 296/38.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Экибастузский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Экибастузский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- 85 914 083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- 60 779 187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- 3 791 998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- 21 124 898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- 84 734 680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- 2 638 243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- 2 790 157 тысяч тенге; погашение бюджетных кредитов - 151 914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-1 458 840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- 1 458 840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Экибастузском городском бюджете на 2026 год бюджетные изъятия в областной бюджет в сумме 30 812 241 тысяча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Экибастузском городском бюджете на 2026 год объемы субвенций, передаваемых из городского бюджета в бюджет сел, поселков и сельских округов в общей сумме 674 573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п.Солнечный – 22 436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п.Шидерты – 137 697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72 246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55 944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100 605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57 020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102 042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Шиқылдақ – 64 758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23 546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Экибастузском городском бюджете на 2027 год объемы субвенций, передаваемых из городского бюджета в бюджет сел, поселков и сельских округов в общей сумме 696 126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п.Солнечный – 25 639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п.Шидерты – 141 310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74 545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57 926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104 049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58 180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39 175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105 388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Шиқылдақ – 66 501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23 413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Экибастузском городском бюджете на 2028 год объемы субвенций, передаваемых из городского бюджета в бюджет сел, поселков и сельских округов в общей сумме 713 088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п.Солнечный – 28 842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п.Шидерты – 144 331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76 034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58 966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106 430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60 069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39 263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108 828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Шиқылдақ – 67 569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22 756 тысяч тенге.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Экибастуза на 2026 год в сумме 755 392 тысячи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Экибастузского городского бюджета на 2026-2028 годы объемы целевых и нецелевых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расходах Экибастузского городского бюджета на 2026-2028 годы минимальные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Экибастузском городском бюджете на 2026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285 601 тысяча тенге – на проведение капитального, среднего и текущего ремонта автомобильных дорог села Атыгай Байетского сельского округа, села Қоянды Қояндинского сельского округа и поселка Солнечный;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314 146 тысяч тенге – на благоустройство населенных пунктов Аккольского сельского округа, Байетского сельского округа, Железнодорожного сельского округа, Қояндинского сельского округа, села имени академика Алькея Маргулана, Сарыкамысского сельского округа, Торт-Кудукского сельского округа, села Шиқылдақ, Экибастузского сельского округа, поселка Солнечный и поселка Шидерты;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69 520 тысяч тенге – на установку детской игровой площадки в селе Тай Экибастузского сельского округа и в поселке Солнечный;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97 639 тысяч тенге – на капитальный ремонт подъездной дороги к селу Бескауга Қояндинского сельского округа;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9 431 тысяча тенге – на обеспечение санитарии населенных пунктов поселка Солнечный и поселка Шидерты;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3 800 тысяч тенге – на разработку ПСД на капитальный ремонт здания аппарата акима села Бескауга Қояндинского сельского округа и села Шиқылдақ.";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Экибастузского городского маслихата Павлодарской области от 13.05.2026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трансфертов бюджетам сел, поселков и сельских округов определяется на основании постановления акимата города.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Экибастузском городском бюджете на 2026 год целевые трансферты, выделенные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Экибастуза,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Экибастузский городской бюджет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Экибастузского городского маслихата Павлодарской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85 914 083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60 779 187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</w:t>
            </w:r>
          </w:p>
          <w:bookmarkEnd w:id="22"/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 органами или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3 602 998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3 602 998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</w:t>
            </w:r>
          </w:p>
          <w:bookmarkEnd w:id="29"/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автомобильных дорог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</w:t>
            </w:r>
          </w:p>
          <w:bookmarkEnd w:id="33"/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районного (городского) масштаба, а также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</w:t>
            </w:r>
          </w:p>
          <w:bookmarkEnd w:id="37"/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автомобильных дорог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41"/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46"/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в области обеспечения занятости и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</w:t>
            </w:r>
          </w:p>
          <w:bookmarkEnd w:id="58"/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земельные </w:t>
            </w:r>
          </w:p>
          <w:bookmarkEnd w:id="59"/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68 889 663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45 815 034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15 125 966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30 689 068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6 942 212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6 566 562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36 538 873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36 538 873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36 538 873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35 842 747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80 793 478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60 772 976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49 346 864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8 962 994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7 289 324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2 020 708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80 432 476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4 332 690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2 442 009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обучающихся на дому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5 508 508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2 135 075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6 227 697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40 404 237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и нецелевых трансфертов общего характера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общего характера: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адресную социальную помощь, дополнительную помощь детям с 1 года до 6 лет включительно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медицинских работников центров оказания специальных социальных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действующих пожарных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новых пожарных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новых пожарных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основного долга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в рамках программы "Дорожная карта занятости" за 2020 и 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обустройство тротуаров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детских игровых площадок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асфальтирование внутриквартальных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асфальтирование подъездов к социальным объектам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асфальтирование территорий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футбольных полей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Нецелевые трансферты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целевых трансфертов общего характера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социально-значимых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бесплатного проезда детей школьного возраста в городском общественном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Экибастузского городского маслихата Павлодарской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15 399 957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значения,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или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2 766 383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