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5b13" w14:textId="0d05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городу Экибастуз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28 ноября 2025 года № 290/37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Экибастузский городской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по городу Экибастуз в местах размещения туристов, за исключением хостелов, гостевых домов, арендного жилья в размере 0 (ноль) процентов от стоимости пребывания.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Экибастузского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