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f831e" w14:textId="d8f83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Экибастузского городского маслихата от 25 декабря 2024 года № 208/25 "Об Экибастузском городском бюджете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Экибастузского городского маслихата Павлодарской области от 12 ноября 2025 года № 285/36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Экибастузский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Экибастузского городского маслихата от 25 декабря 2024 года № 208/25 "Об Экибастузском городском бюджете на 2025 - 2027 годы" (зарегистрировано в Реестре государственной регистрации нормативных правовых актов под № 204837)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Экибастузский городской бюджет на 2025 - 2027 годы согласно приложениям 1, 2,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70 019 293 тысячи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41 105 282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- 228 474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- 7 238 529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21 447 008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70 637 687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- 93 861 тысяча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- 302 629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- 396 490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-524 533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- 524 533 тысячи тенге.";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Предусмотреть в Экибастузском городском бюджете на 2025 год целевые текущие трансферты из вышестоящих бюджетов, передаваемые в бюджет сел, поселков и сельских округов в 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285 107 тысяч тенге – на благоустройство центрального парка в поселке Шидерты;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169 887 тысяч тенге – на капитальный ремонт 4-х дорог села Акколь Аккольского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118 392 тысячи тенге – на средний ремонт внутрипоселковых дорог села Тортуй Экибастузского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105 737 тысяч тенге - на реализацию мероприятий по социальной и инженерной инфраструктуре в сельских населенных пунктах в рамках проекта "Ауыл-Ел бесігі" села Қоянды Қояндинского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923 566 тысяч тенге – на проведение капитального, среднего и текущего ремонта автомобильных дорог Торт-Кудукского сельского округа, села Кудайколь Железнодорожного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33 618 тысяч тенге – на установку детской игровой площадки в селе Курылысшы Қояндинского сельского округа, в Сарыкамысском сельском округе;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7 550 тысяч тенге – на текущий ремонт столовой села Акколь Аккольского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11 100 тысяч тенге – на услуги охраны объекта АП-162/10 в поселке Шидерты;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7 608 тысяч тенге – на обеспечение санитарии населенных пунктов поселка Шидерты;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34 141 тысяча тенге – на освещение улиц населенных пунктов села Курылысшы и Қояндинского сельского округа, Аккольского сельского округа, Байетского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1 575 тысяч тенге – на проведение оценки комплекса зданий АП-162/10 в поселке Шидерты;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920 тысяч тенге -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50 349 тысяч тенге – на благоустройство населенных пунктов Аккольского сельского округа, Железнодорожного сельского округа, Қояндинского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16 408 тысяч тенге – на обеспечение функционирования автомобильных дорог Аккольского сельского округа, Байетского сельского округа, Қояндинского сельского округа и села имени академика Алькея Маргулана;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19 500 тысяч тенге – на обеспечение водоснабжением населенных пунктов Байетского сельского округа, Аккольского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7 061 тысяча тенге – на обеспечение деятельности акима села Шиқылдақ, Экибастузского сельского округа, Байетского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11 200 тысяч тенге – на обеспечение деятельности дома культуры поселка Солнечный и поселка Шидерты;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2 000 тысяч тенге – на приобретение эхолота Экибастузскому сельскому округу;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3 956 тысяч тенге – дополнительно на оплату труда государственных служащих.";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Экибастузского городского маслихата по вопросам экономики, бюджета и предпринимательства.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Экибастузского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Макраев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2025 года № 285/36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208/25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Экибастузский городской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70 019 293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41 105 282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20 260 468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6 709 606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13 550 862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8 448 512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8 448 512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10 252 838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7 752 788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1 798 039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697 155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1 831 509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50 662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1 624 238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156 609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311 955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311 955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228 474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146 348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143 455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78 631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78 631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7 238 529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6 949 795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6 949 795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288 734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161 618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127 116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21 447 008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49 863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49 863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21 397 145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21 397 145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70 637 687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6 743 132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4 432 811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4 002 002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19 862 041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6 138 174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5 794 611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4 045 791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10 159 358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3 889 114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6 270 244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5 006 310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3 564 509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3 564 509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2 687 084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3 833 111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3 833 111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3 833 111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3 833 111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 сельского хозяйства 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 по реализации государственной политики на местном уровне в сфере сельского 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5 328 858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 транспортной 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3 629 350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4 995 164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2 441 542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2 441 542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2 494 757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22 326 264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22 326 264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22 326 264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21 429 349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-524 533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