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831d" w14:textId="e978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Аксу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17 декабря 2025 года № 245/43.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Аксуский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Аксу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19171841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13021494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- 66512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660607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- 5423228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23146845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-132071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- 86500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218571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- 120081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120081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-3963014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3963014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Аксуского городского маслихата Павлодарской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279/48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на 2026 год резерв местного исполнительного органа района в сумме 297982 тысяч тенге, на 2027 год в сумме 229301 тысяч тенге, на 2028 год в сумме 216733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Аксуского городского маслихата Павлодарской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263/46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сумму изъятий по городу Аксу в следующих объемах: 2026 год - 1300280 тысяч тенге, 2027 год - 2336265 тысяч тенге, 2028 год – 4113581 тысяч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города Аксу на 2026 год объемы субвенций, передаваемых из городского бюджета в бюджеты сельских округов, в общей сумме 745000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- 110000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- 130000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- 130000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- 130000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- 115000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- 130000 тысяч тенге.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сельских округов на 2026 год предусмотрены целевые трансферты из вышестоящих бюджетов в объеме 594349 тысячи тенге, в том числе: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001 "Услуги по обеспечению деятельности акима города районного значения, села, поселка, сельского округа" – 4482 тысяч тенге: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4482 тысяч тенге: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1482 тысяч тенге;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3000 тысяч тенге;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008 "Освещение улиц в населенных пунктах" - 5500 тысяч тенге: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5500 тысяч тенге: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4000 тысяч тенге;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1500 тысяч тенге.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011 "Благоустройство и озеленение населенных пунктов" - 73407 тысяч тенге: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73407 тысяч тенге: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10000 тысяч тенге;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10000 тысяч тенге;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20550 тысяч тенге;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2707 тысяч тенге;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30150 тысяч тенге.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013 "Обеспечение функционирования автомобильных дорог в городах районного значения, селах, поселках, сельских округах" - 135619 тысяч тенге: 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135619 тысяч тенге: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100119 тысяч тенге;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3000 тысяч тенге;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4000 тысяч тенге;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13500 тысяч тенге;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5000 тысяч тенге;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10000 тысяч тенге.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014 "Организация водоснабжения населенных пунктов" - 66605 тысяч тенге: 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66605 тысяч тенге: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2947 тысяч тенге;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3706 тысяч тенге;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33419 тысяч тенге;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9897 тысяч тенге;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12000 тысяч тенге;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4636 тысяч тенге.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022 "Капитальные расходы государственного органа" - 4200 тысяч тенге: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4200 тысяч тенге: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1050 тысяч тенге;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700 тысяч тенге;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700 тысяч тенге;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700 тысяч тенге;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700 тысяч тенге;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350 тысяч тенге.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045 "Капитальный и средний ремонт автомобильных дорог в городах районного значения, селах, поселках, сельских округах" - 304536 тысяч тенге: 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304536 тысяч тенге: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92465 тысяч тенге;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107771 тысяч тенге;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104300 тысяч тенге.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Аксуского городского маслихата Павлодарской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279/48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города Аксу на 2028 год объемы субвенций, передаваемых из городского бюджета в бюджеты сельских округов, в общей сумме 900000 тысяч тенге, в том числе: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- 150000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- 150000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- 150000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- 150000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- 150000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- 150000 тысяч тенге.</w:t>
      </w:r>
    </w:p>
    <w:bookmarkStart w:name="z1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расходах бюджета города Аксу объемы целевых трансфертов общего характера в сумме 2026 год – 4060577 тысяч тенге, 2027 год – 2978156 тысяч тенге, 2028 год – 2060393 тысяч тенге согласно приложению 5.</w:t>
      </w:r>
    </w:p>
    <w:bookmarkEnd w:id="51"/>
    <w:bookmarkStart w:name="z1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расходах бюджета города Аксу объемы нецелевых трансфертов общего характера в сумме 2026 год – 657406 тысяч тенге, 2027 год – 416720 тысяч тенге, 2028 год – 412855 тысяч.</w:t>
      </w:r>
    </w:p>
    <w:bookmarkEnd w:id="52"/>
    <w:bookmarkStart w:name="z1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расходах бюджета города Аксу минимальные объемы бюджетных средств на субсидирование социально-значимых пассажирских перевозок в сумме 2026 год – 464200 тысяч тенге, 2027 год – 487410 тысяч тенге, 2028 год – 511781 тысяч тенге согласно приложению 6.</w:t>
      </w:r>
    </w:p>
    <w:bookmarkEnd w:id="53"/>
    <w:bookmarkStart w:name="z1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расходах бюджета города Аксу минимальные объемы бюджетных средств на возмещение бесплатного проезда детей школьного возраста в городском общественном транспорте в сумме 2026 год – 130437 тысяч тенге, 2027 год – 136959 тысяч тенге, 2028 год – 143807 тысяч тенге согласно приложению 7.</w:t>
      </w:r>
    </w:p>
    <w:bookmarkEnd w:id="54"/>
    <w:bookmarkStart w:name="z1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расходах бюджета сельских округов целевые текущий трансферты на 2026 год – 820 тысяч тенге, 2027 год – 837 тысяч тенге, 2028 год - 858 тысяч тенге согласно приложению 8.</w:t>
      </w:r>
    </w:p>
    <w:bookmarkEnd w:id="55"/>
    <w:bookmarkStart w:name="z1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расходах бюджета сельских округов нецелевые текущий трансферты на 2026 год в сумме 36882 тысяч тенге: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Кызылжарский сельский округ – 6126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6171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6138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6120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6173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6154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в расходах бюджета сельских округов нецелевые текущий трансферты на 2027 год в сумме 44081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7315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7373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7341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7322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7376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7354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в расходах бюджета сельских округов нецелевые текущий трансферты на 2028 год в сумме 47975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7959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8023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7991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7972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8026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8004 тысяч тенге</w:t>
      </w:r>
    </w:p>
    <w:bookmarkStart w:name="z1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в бюджете сельских округов на 2026 год предусмотрены текущие трансферты из вышестоящих бюджетов в объеме 135012 тысячи тенге, в том числе: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008 "Освещение улиц в населенных пунктах" - 1500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1500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1500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011 "Благоустройство и озеленение населенных пунктов" - 73407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73407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20550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2707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30150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013 "Обеспечение функционирования автомобильных дорог в городах районного значения, селах, поселках, сельских округах" - 23500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23500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5000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11500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7000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014 "Организация водоснабжения населенных пунктов" - 30405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30405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2947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3706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9219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9897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4636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022 "Капитальные расходы государственного органа" - 4200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4200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350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045 "Капитальный и средний ремонт автомобильных дорог в городах районного значения, селах, поселках, сельских округах" – 2000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2000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2000 тысяч тенге".</w:t>
      </w:r>
    </w:p>
    <w:bookmarkStart w:name="z1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специалистам в области, социального обеспечения, культуры, спорта, лесного хозяйства и особо охраняемых природных территорий, являющимся гражданскими служащими и работающим в сельских населенных пунктах города Аксу, а также указанным специалистам, 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245/43</w:t>
            </w:r>
          </w:p>
        </w:tc>
      </w:tr>
    </w:tbl>
    <w:bookmarkStart w:name="z2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города Аксу на 2026 год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Аксуского городского маслихата Павлодарской области от 22.05.2026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279/48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“Ауыл - Ел бесігі”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245/43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245/43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245/43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резерва местного исполнительного органа города Аксу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Аксуского городского маслихата Павлодарской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263/46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