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479a" w14:textId="f774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25 декабря 2024 года № 172/29 "О бюджете города Аксу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12 сентября 2025 года № 222/38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декабря 2024 года № 172/29 "О бюджете города Аксу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Аксу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- 20968184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15267386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- 58324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2055063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- 3587411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17835370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-160372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- 215420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- 317450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317450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- 2975736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- 2975736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222/38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172/29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Трантсферты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