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59e2" w14:textId="dde5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27 декабря 2024 года № 181/30 "О бюджете сельских округов города Аксу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28 марта 2025 года № 194/32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27 декабря 2024 года № 181/30 "О бюджете сельских округов города Аксу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Мамаита Омарова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189202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172291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–190131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929 тысяч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Кызылжарского сельского округа на 2025 - 2027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494022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481880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495156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1131 тысяч тенге".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Қанаш Қамзин на 2025 - 2027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157676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133566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4253 тысяч тенге".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Евгеньевского сельского округа на 2025 - 2027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171316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43856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206210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34894 тысяч тенге".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Достыкского сельского округа на 2025 - 2027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213737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2060 тысяч тенге".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Калкаманского сельского округа на 2025 - 2027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208515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210357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1842 тысяч тенге".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города Аксу на 2025 год объем целевых текущих трансфертов в бюджеты сельских округов в объеме 984717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– 32083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31603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31603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006 "Поддержка культурно - досуговой работы на местном уровне" - 68050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120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67810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49528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18282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- 63728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63728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9237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16433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16500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6755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9095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009 "Обеспечение санитарии населенных пунктов" - 18000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18000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- 28916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28916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13516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3600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2150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- 42789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42789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6000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9000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7500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014 "Организация водоснабжения населенных пунктов" - 119106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119106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19000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31400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13706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27000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- 192114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192114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53116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93000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15000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045 "Капитальный и средний ремонт автомобильных дорог в городах районного значения, селах, поселках, сельских округах" - 88000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88000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88000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057 "Реализация мероприятий по социальной и инженерной инфраструктуре в сельских населенных пунктах в рамках проекта "Ауыл-Ел бесігі" – 331931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 – 331931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331931 тысяч тенге";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194/32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194/32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194/32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Қанаш Қамзин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194/32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194/32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194/32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181/30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