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1282" w14:textId="6ed1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Аксу Павлодарской области от 6 мая 2025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"Об установлении классификации чрезвычайных ситуаций природного и техногенного характера" от 10 мая 2023 года № 240,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Тлявкаева Р.И.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