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bbed" w14:textId="e13bb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города Павлодара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17 декабря 2025 года № 289/35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8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12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Павлодарский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2026 году специалистам в области здравоохранения, образования, социального обеспечения, культуры, спорта и агропромышленного комплекса, административным государственным служащим корпуса "Б" (за исключением лиц, занимающих руководящие должности), а также ветеринарным специалистам ветеринарных пунктов, работающим и проживающим в сельских населенных пунктах, не получавших ранее социальную поддержку, следующие меры социальной поддержки: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для приобретения или строительства жилья в сумме, не превышающей две тысячи 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Павлодарского городского маслихата по экономике и бюджету.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Павлодарского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