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4056" w14:textId="f8f4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села Павлодарское города Павлодара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25 февраля 2025 года № 227/26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села Павлодарское города Павлодара на 2025-2029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Павлодарской области "Об утверждении Плана по управлению пастбищами и их использованию села Павлодарское города Павлодара на 2024-2025 годы" от 27 апреля 2023 года № 22/2 (зарегистрировано в Реестре государственной регистрации нормативных правовых актов под № 180489).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227/26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села Павлодарское на 2025-2029 годы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селу Павлодарское города Павлодара на 2025-2029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 села Павлодарское на 2025-2029 годы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села Павлодарское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 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села Павлодарское, тысяч гектаров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 но- территориальн 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 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номер/индивидуальный идентификационный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 административно- 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7,9 тысяч гектаров.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3018 голов выпасаются на общественных пастбищах, площадью 3,067 тысяч гектаров, 0 голов выпасаются на отгонных пастбищах, площадью 0 тысяч гектаров.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природных кормовых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1Ковыльно-холоднополынные на песчанных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песчаный,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злаково-холоднополынные на каштановых среднемощных рыхлопесчанных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пырей гребновидный, вострец ветвистый,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Житняково-холоднополынные на каштановых среднемощных связнопесчаных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гребновидный,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С-3а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Холоднополынно-злаковые на песчаных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холодная, ковыль песчаный, вострец ветвистый)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Шренковскополынно-злаковые на лугавых каштановых супесчаных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Шренковская,бескильница тончайшая, тростник обыкновенный)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на каштановых среднемощныхпочвах.а) житняково-полвнно-люцерновая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гребновидный, полынь холодная, полынь обыкновенная,люцерна посевная)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Житняковые на каштановых среднемощныхпочвах.б) житняково-житняково-холоднополынная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(пырей гребновидный,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требующих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3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идентификацион- ный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номер/индивиду- альный идентификацион- 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 административно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 ных товаропроизводите 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государственное учреждение "Отдел земельных отношений города Павлодара" Адрес: Павлодарская область, город Павлодар, ул. Кривенко, 25, каб 615</w:t>
      </w:r>
    </w:p>
    <w:bookmarkEnd w:id="103"/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(7182) 618807</w:t>
      </w:r>
    </w:p>
    <w:bookmarkEnd w:id="104"/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ozopavlodar111@mail.ru Руководитель или лицо, исполняющее его обязанности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его наличии))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5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5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 на территории административно -территориальной единицы в разрезе категорий земель, на которой указывается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 личного подворья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49530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5311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49403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местоположения скотомогильников (биометрических ям)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5311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0"/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44704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которые могут быть предоставлены в землепользование пастбищепользователям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6327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42418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расположения пастбищ, подлежащих резервированию в целях удовлетворения нужд населения,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126"/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8"/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48514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</w:t>
      </w:r>
    </w:p>
    <w:bookmarkEnd w:id="130"/>
    <w:bookmarkStart w:name="z18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2390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2"/>
    <w:bookmarkStart w:name="z1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45847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9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сельскохозяйственных животных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67818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6"/>
    <w:bookmarkStart w:name="z19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48641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9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входящих в сельский округ, на котором указывается схема распределения (перераспеделения)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bookmarkEnd w:id="138"/>
    <w:bookmarkStart w:name="z1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7724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0"/>
    <w:bookmarkStart w:name="z1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34290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