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2856" w14:textId="4c72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города Павлодара Павлодарской области от 23 июня 2025 года № 12. Утратило силу решением акима города Павлодара Павлодарской области от 1 декабря 2025 года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Павлодара Павлодарской области от 01.12.2025 № 24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статьями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характера", на основании протокола внеочередного заседания комиссии по предупреждению и ликвидации чрезвычайных ситуаций города Павлодара от 20 июня 2025 года № 4 исполняющий обязанности акима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города Павлодара и населенных пунктов.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курирующего заместителя акима города.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