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7243" w14:textId="5ed7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декабря 2025 года № 242/27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11 июля 2025 года № 171-НҚ "Об утверждении Типовых правил общего водопользования" (зарегистрировано в Реестре государственной регистрации нормативных правовых актов под № 36443), Павлодарский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общего водопользования 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242/27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Павлодарской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Павлодарской области (далее – Правила) разработаны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11 июля 2025 года № 171-НҚ "Об утверждении Типовых правил общего водопользования" (зарегистрировано в Реестре государственной регистрации нормативных правовых актов под № 36443) и определяют порядок осуществления физическими лицами общего водопользования на территории Павлодарской области на водных объектах общего пользования.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для реализации физическими лицами права общего водопользования: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беспрепятственный доступ к водным объектам;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массового отдыха, туризма и спорта на водных объектах общего водопользования;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информирование населения об установленных ограничениях и запретах общего водопользования.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прямого доступа к водному объекту, местными исполнительными органами устанавливается публичный сервитут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