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0bc37" w14:textId="370b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областном бюджете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8 декабря 2025 года № 229/26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17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509726320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–78742753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9269173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16741139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404973255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508834720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562107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20791643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20229536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1062569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1062569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-733076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–733076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2026 год распределение общей суммы поступлений от социального налога в районные (городов областного значения) бюджеты в следующих размерах: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Аққулы, Баянаульскому, Железинскому, Иртышскому, Майскому, Павлодарскому, Тереңкөл, Успенскому, Щербактинскому районам, городам: Аксу, Павлодару, Экибастузу – 0 процентов.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на 2026 год распределение общей суммы поступлений от социального налога в областной бюджет из районных (городов областного значения) бюджетов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Актогайскому, Баянаульскому, Железинскому, Иртышскому, Тереңкөл, Аққулы, Майскому, Павлодарскому, Успенскому, Щербактинскому районам, городам: Аксу, Павлодару, Экибастузу – 100 процентов.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Предусмотреть в областном бюджете на 2026 год бюджетные изъятия в областной бюджет из городских бюджетов в общей сумме 384677371 тысяча тенге, в том числе: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Павлодара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352564850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Экибастуза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30812241 тысяча тенге.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в областном бюджете на 2026 год объемы субвенций, передаваемых из областного бюджета в районные бюджеты, в общей сумме 17721904 тысячи тенге, в том числе: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Аққулы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1765761 тысяча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2147176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1139390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962797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1536362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1006180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1935945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Тереңкөл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1537564 тысячи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1736535 тысяч тенге;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-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3954194 тысячи тенге.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местного бюджета на 2026 год, согласно приложению 4 к настоящему решению.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целевых индикаторов и конечных результатов паспортов бюджетных программ областных администраторов бюджетных программ на 2026-2028 годы, согласно приложению 5 к настоящему решению.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7-1. Учесть агрегированную сводную информацию о паспортах бюджетных программ администраторов бюджетных программ согласно приложению 6 к настоящему решению.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7-1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7-2. Учесть целевой трансферт области Абай на строительство Центра настольного тенниса в городе Семей в рамках проведения республиканской акции "Абайға құрмет" в сумме 102448 тысяч тенге.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7-2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областном бюджете на 2026 год предусмотрены целевые текущие трансферты районным (городов областного значения) бюджетам в следующих размерах: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641620 тысяч тенге – на ремонт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3009188 тысяч тенге – на приобретение жилья коммунального жилищного фонда для социально-уязвимых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9025498 тысяч тенге – на капитальный, средний и текущий ремонт автомобильных дорог районного значения,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347092 тысячи тенге – на капитальный ремонт сетей теплоснабжения в селе Иртышск;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40658 тысяч тенге – на установление границ районов;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8905388 тысяч тенге – на компенсацию потерь по акцизу на нефтепродукты в связи с введением моратория на рост цен.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областном бюджете на 2026 год предусмотрены целевые трансферты на развитие районным (городов областного значения) бюджетам в следующих размерах: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400000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583446 тысяч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2766383 тысячи тенге – на развитие индустриальной инфраструктуры в рамках мер государственной поддержки субъектов предпринимательства;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207143 тысячи тенге – на развитие объектов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166651 тысяча тенге – на развитие объектов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1646873 тысячи тенге – на развитие социальной и инженерной инфраструктуры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8619261 тысяча тенге – на развитие системы водоснабжения и водоотведения в 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731037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3859099 тысяч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3947743 тысячи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4113858 тысяч тенге – на развитие благоустройства городов и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1385112 тысяч тенге – на реализацию бюджетных инвестиционных проектов в моногородах.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2026 год объемы целевых трансфертов на развитие из вышестоящего бюджета, передаваемых по областным программам районным (городов областного значения) бюджетам, в следующих размерах: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8930493 тысячи тенге – на развитие теплоэнергетической системы.</w:t>
      </w:r>
    </w:p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Предусмотреть в областном бюджете на 2026 год кредитование районным (городов областного значения) бюджетам в следующем размере: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908250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3726835 тысяч тенге – на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5656558 тысяч тенге – на реконструкцию и строительство систем тепло-, водоснабжения и водоотведения.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решения Павлодарского областного маслихата от 24.02.2026 </w:t>
      </w:r>
      <w:r>
        <w:rPr>
          <w:rFonts w:ascii="Times New Roman"/>
          <w:b w:val="false"/>
          <w:i w:val="false"/>
          <w:color w:val="000000"/>
          <w:sz w:val="28"/>
        </w:rPr>
        <w:t>№ 248/28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Распределение указанных сумм целевых трансфертов и бюджетных кредитов районным (городов областного значения) бюджетам определяется на основании постановления акимата области.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на 2026 год резерв местного исполнительного органа области в сумме 21591093 тысячи тенге.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 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2026 год лимит долга местного исполнительного органа в сумме 229105624 тысячи тенге.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Установить на 2026 год лимит государственных обязательств по проектам государственно-частного партнерства местного исполнительного органа в сумме 120210326 тысяч тенге.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15-1. Установить на 2026 год лимит государственных обязательств по проектам строительства "под ключ" местного исполнительного органа в сумме 60012766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15-1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000000"/>
          <w:sz w:val="28"/>
        </w:rPr>
        <w:t>№ 255/29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Специалистам в области здравоохранения, социального обеспечения, образования, культуры, спорта, ветеринарии, лесного хозяйства и особо охраняемых природных территорий, являющимся гражданскими служащими и работающим в сельских населенных пунктах, а также указанным специалистам, работающим в государственных организациях, финансируемых из областного бюджета, установить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</w:t>
      </w:r>
    </w:p>
    <w:bookmarkEnd w:id="19"/>
    <w:bookmarkStart w:name="z1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Теренченко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255/29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509 726 320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78 742 753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77 018 682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1 724 071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1 344 257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5 205 020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5 070 487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3 875 403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16 741 139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404 973 255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384 952 698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20 020 557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508 834 720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5 781 881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4 295 197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3 451 601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2 897 384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342 594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640 353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445 227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360 974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18 069 028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17 477 623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16 130 271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405 269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251 683 166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38 689 821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37 870 557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4 011 507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33 686 208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165 238 148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146 489 077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4 107 811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8 087 874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8 430 236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85 255 392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39 116 440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2 137 850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15 461 221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27 983 685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25 809 006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25 374 248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832 434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265 421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19 457 582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1 821 128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1 897 133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18 044 446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6 751 763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5 402 140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410 461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3 771 286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9 408 532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329 895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23 869 132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10 617 692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1 755 729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3 434 383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779 640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590 086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2 466 468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2 293 538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12 333 815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12 190 485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241 283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38 089 639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32 775 342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347 092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31 586 603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5 291 755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23 773 363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4 800 889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2 106 619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8 617 856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7 961 304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6 701 055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8 357 659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6 194 156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5 441 665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1 151 973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253 450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242 878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641 620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1 164 780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43 544 705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37 198 260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31 413 533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4 225 819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6 334 979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9 533 157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2 911 432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2 123 759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2 079 699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2 832 214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282 039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2 550 175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приютов, пунктов временного содержания для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8 928 193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3 009 188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542 210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15 441 988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5 185 527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воздушного транспорта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9 512 519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9 025 498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25 279 237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358 572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2 852 670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22 067 995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347 311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5 695 155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5 606 259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26 949 606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17 721 904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административно-территориальной единицы, жизни и здоровью людей, проведения мероприятий общереспубликанского либо международного значения, а также в целях развития агломераций по ходатайству акимов областей, городов республиканского значения, столицы, а также по поручению Президента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102 448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562 107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3 726 835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реконструкцию и строительство систем тепло-,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5 656 558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20 229 536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1 062 569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780 412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20 791 643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9 383 393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11 408 250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20 265 710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14 424 258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5 841 452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255/29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521 667 328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92 358 755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90 548 481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3 725 502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3 429 416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17 631 149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407 951 922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403 535 768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4 416 154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521 348 994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5 521 711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3 190 192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2 688 175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502 017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350 149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331 865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302 712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390 197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644 857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225 394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3 252 400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458 375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2 794 025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2 636 711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2 593 363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21 648 855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21 217 466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16 379 796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4 826 943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261 347 343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42 867 148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38 589 248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4 053 390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34 360 836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4 277 900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173 960 665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148 783 273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4 189 130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8 254 586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8 596 072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86 511 946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1 003 709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39 686 144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541 686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5 662 150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18 365 242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17 089 667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1 275 575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28 143 620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1 348 642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26 794 978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26 341 271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453 707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16 240 320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1 146 934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159 604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1 884 933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509 124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1 121 564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1 927 999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8 901 405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510 960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19 837 139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6 263 224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2 677 215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1 179 742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1 958 011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1 752 704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344 510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11 295 165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303 849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10 002 526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24 457 645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10 702 016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8 162 344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1 701 030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3 507 594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761 664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1 138 200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2 539 672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2 357 693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12 949 722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12 799 226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805 907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247 180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397 062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52 823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28 565 706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23 250 377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154 929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724 954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22 370 494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20 895 303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1 064 578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7 861 596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162 615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7 048 009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7 292 583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5 157 903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4 569 694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588 209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1 153 150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373 545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718 866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886 078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250 290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410 519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219 669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50 216 369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45 688 125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39 956 267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2 098 110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1 522 846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4 173 000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8 460 593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12 282 772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5 731 858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2 915 288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2 160 065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2 108 020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574 609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49 409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131 035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107 177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23 662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4 286 848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3 602 797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3 449 570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547 713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458 085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136 338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11 438 828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2 385 295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9 053 533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8 563 706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53 122 644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2 855 013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50 267 631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47 498 253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361 583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176 972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184 611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4 052 818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3 902 427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12 705 385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8 733 344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8 769 521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1 589 546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7 179 975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Павлодарского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255/29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562 200 846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108 493 918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106 593 130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1 482 044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3 721 631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3 549 866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18 583 837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431 401 460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561 882 511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4 145 759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3 285 788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2 756 938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528 850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335 940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305 329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256 547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2 521 625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2 046 153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1 884 674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1 839 158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22 608 844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22 178 118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5 068 290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исполнения уголовных наказаний без изоляции от общества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269 226 364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54 048 891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39 212 891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4 081 343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34 954 861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14 836 000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169 737 737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150 849 851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4 260 543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8 403 268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8 741 536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87 716 665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1 045 492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40 128 009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18 887 886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17 593 225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28 913 208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27 571 012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27 097 553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16 421 305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1 161 871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1 951 930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527 249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1 147 585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8 901 405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535 758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28 057 060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4 416 359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424 925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2 782 676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медицинское страхование, уплачиваемые местными исполнительными органами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1 178 562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1 823 378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8 043 336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6 698 920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28 797 477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8 307 757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1 733 455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3 573 298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1 155 984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2 611 181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13 596 423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13 438 403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833 916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249 869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22 643 070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17 327 741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761 201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16 409 963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5 292 787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19 841 644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4 904 112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2 013 756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10 307 920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2 132 691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8 175 229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7 352 599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896 870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607 268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981 530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377 388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729 211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227 484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66 909 357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45 321 567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41 818 515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1 526 841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3 998 590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400 141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4 256 460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3 865 377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12 394 352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10 287 224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2 390 550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3 503 052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225 921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2 917 216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123 306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2 187 238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повышения продуктивности и качества аквакультуры (рыбоводства), а также племенного рыбоводства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17 353 284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320 584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17 032 700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112 538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68 486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4 311 561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3 664 606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417 704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27 273 338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24 730 737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8 991 891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15 247 100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48 117 855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2 857 474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45 260 381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42 145 017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364 327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185 587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4 032 808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3 899 646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11 876 266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6 864 244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6 900 422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 исполнения местных бюджетов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помощи, включающий медицинскую помощь субъектами здравоохранения, оказание услуг Call-центрами и прочие расходы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 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целевых индикаторов и конечных результатов паспортов бюджетных программ областных администраторов бюджетных программ на 2026-2028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решений выносимых на сессии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созываемых очередных и внеочередных сессий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решений выносимых на сессии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созываемых очередных и внеочередных сессий областного маслихата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областным акиматом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областным акиматом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проведения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проведения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обучения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обучения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общественных формирований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общественных формирований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базы, оснащенность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базы, оснащенность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отрасли квалифицированными кадрами, отвечающими потребностям общества, % от заявленного количества.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отрасли квалифицированными кадрами, отвечающими потребностям общества, % от заявленного количества.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медицинской помощью и педагогическим воспитанием среднегодового числа детей-сирот,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медицинской помощью и педагогическим воспитанием среднегодового числа детей-сирот,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Выявляемость новых зараженных ВИЧ на 1000 неинфицированного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 Казахстана, ведущих здоровый образ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Удержание ВИЧ-инфекции распространенности ВИЧ-инфекции в возрастной группе 15-49 лет в пределах 0,2-0,6%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больных бесплатным или льготным проездом в республиканские медицинские организации в рамках выделенных бюджетных средств,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Обеспечение больных бесплатным или льготным проездом в республиканские медицинские организации в рамках выделенных бюджетных средств,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ведомственных статистических наблюдений в области здравоохранения с соблюдением требований статистической методологии и обработка поступающей информации от медицинских организаций,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подъемного пособия медицинским и фармацевтическим работникам, направленным для работы в городскую или сельскую местность,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подъемного пособия медицинским и фармацевтическим работникам, направленным для работы в городскую или сельскую местность,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Снижение стандартизованного коэффициента смертности, на 1000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целевой группы населения, охваченная иммунизацией всеми вакцинами, включенными в национальные программы, 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резерва лекарственными средствами и изделиями медицинского назначения при чрезвычайных ситуациях,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стандартов: город/ село.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94,9/ 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95,1/ 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95,3/ 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объектов инфраструктуры здравоохранения оборудованием (медицинским, лабораторным),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стандартов: город/ село.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94,9/ 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95,1/ 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95,3/ 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Оснащенность объектов инфраструктуры здравоохранения оборудованием (медицинским, лабораторным),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права осужденным гражданам на оказание качественной медицинской помощи,%.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гражданского сектора в контроле над туберкулезными больными на уязвимые и социально-неблагополучные группы населения (БОМЖ, лица, живущие с ВИЧ, лица, употребляющие наркотики, бывшие заключенные, внешние и внутренние мигранты, малоимущие)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права осужденным гражданам на оказание качественной медицинской помощи,%.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гражданского сектора в контроле над туберкулезными больными на уязвимые и социально-неблагополучные группы населения (БОМЖ, лицам живущим с ВИЧ, лицам употребляющим наркотики, бывшие заключенные, внешние и внутренние мигранты, малоимущие), кол-во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гражданами права на гарантированный объем бесплатной медицинской помощи,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лекарственное обеспечение,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времени от момента передачи вызова скорой медицинской помощи и прибытия к месту вызова,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гражданами права на гарантированный объем бесплатной медицинской помощи,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Своевременное лекарственное обеспечение,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времени от момента передачи вызова скорой медицинской помощи и прибытия к месту вызова,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препаратами для химической кастрации в целях предупреждения состояния декомпенсации у лиц, страдающих расстройством сексуального предпочтения,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препаратами для химической кастрации в целях предупреждения состояния декомпенсации у лиц, страдающих расстройством сексуального предпочтения,%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специалистов в организациях технического и профессионального, послесреднего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выпускников программам технического и профессионального, послесреднего образования, успешно прошедших независимую оценку знаний и навыков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уровня обеспеченности медицинскими работниками сельского населения в соответствии с минимальными нормативами обеспеченности медицинскими работниками регионов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отечественными семенами до 80 %: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отечественными семенами до 80 %: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млн.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Экономия поливной воды за счет внедрения водосберегающих технологий в орошаемом земледелии, млн. м3 в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отечественными семенами до 80 %: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отечественными семенами до 80 %: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внесения минеральных удобрений до 50 % от научной потребности: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внесения минеральных удобрений до 50 % от научной потребности: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накопленного роста производительности труда, по отношению к 2022 году (по республике),%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%, по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переработанной продукции в АПК, %, по республике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занятости и социальных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престарелых и инвалидов в центрах оказания специальных социальных услуг общего типа,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престарелых и инвалидов в центрах оказания специальных социальных услуг общего типа,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медицинских услуг по протезированию, обеспечению протезно-ортопедическими средствами и обучению пользования ими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техническими средствами реабилитации, лекарственными препаратами,%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техническими средствами реабилитации, лекарственными препаратами,%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детей с инвалидностью в реабилитационном центре,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детей с инвалидностью в реабилитационном центре,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лиц с инвалидностью с психоневрологическими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лиц с инвалидностью с психоневрологическими заболеваниями,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лиц с инвалидностью, в том числе детей с инвалидностью, в реабилитационных центрах,%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лиц с инвалидностью, в том числе детей с инвалидностью, в реабилитационных центрах,%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детей с инвалидностью с психоневрологическими патологиями в центрах оказания специальных социальных услуг,%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оказания специальными социальными услугами для детей с инвалидностью с психоневрологическими патологиями в центрах оказания специальных социальных услуг,%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по оздоровлению лиц достигших пенсионного возраста,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по оздоровлению лиц достигших пенсионного возраста,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присвоению статуса "Қандас",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работ по присвоению статуса "Қандас",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техническими средствами реабилитации, лекарственными препаратами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лиц с инвалидностью техническими средствами реабилитации, лекарственными препаратами 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активными мерами занятости (человек), новый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активными мерами занятости (человек), новый прием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поверенного агента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услуг поверенного агента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приема кандасов, чел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безработицы,%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трудоустроенных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квота приема кандасов, чел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 с инвалидностью, охваченных мерами содействия занятости, от общего количества обратившихся лиц с инвалидностью в органы занятости,%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лиц с инвалидностью, охваченных мерами содействия занятости, от общего количества обратившихся лиц с инвалидностью в органы занятости,%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погашения обязательств от общей суммы принятых государственных обязательств по проектам ГЧП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погашения обязательств от общей суммы принятых государственных обязательств по проектам ГЧП (%)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исполнения местного бюджета,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исполнения местного бюджета, управления коммунальной собственностью.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и иных платежей по займам,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вознаграждений и иных платежей по займам,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профинансированных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профинансированных районов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доходов от аренды и продажи имущества, находящегося в коммунальной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доходов от аренды и продажи имущества, находящегося в коммунальной собственности,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мероприятий необходимых для жизнеобеспечения населения в экстренных случаях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 Приказу Министра финансов РК от 22.04.2025 г. № 185 "Конечные результаты распределяемой бюджетной программы указываются в паспорте бюджетной программе администратора бюджетных программ, распределяющего распределяемую бюджетную программу, за исключением бюджетных программ, направленных на использование резерва на инициативы Президента Республики Казахстан, резервов Правительства Республики Казахстан и местных исполнительных органов"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Возвращенные в республиканский бюджет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и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и займам из республиканского бюджета,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получивших положительные заключения по разработанной документации и объявление конкурса по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проектов, получивших положительные заключения по разработанной документации и объявление конкурса по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мер социальной поддержки специалистов в области здравоохранения, образования, социального обеспечения, культуры, спорта и АПК, госслужащих аппаратов акимов сел, поселков, сельских округов, получивших бюджетные кредиты на приобретение или строительство жилья, прибывших для работы и проживания в сельские населенные пункты,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мер социальной поддержки специалистов в области здравоохранения, образования, социального обеспечения, культуры, спорта и АПК, госслужащих аппаратов акимов сел, поселков, сельских округов, получивших бюджетные кредиты на приобретение или строительство жилья, прибывших для работы и проживания в сельские населенные пункты, ед.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утвержденной документации и объявление конкурса по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утвержденной документации и объявление конкурса по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образования, в т.ч. 13 территориальных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образования, в т.ч. 13 территориальных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создавших условия для инклюзивного образования в организациях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создавших условия для инклюзивного образования в организациях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(не менее 20 Мбит/с - на 1 школу, если в школе более 400 учащихся - 1 Мбит/с на 20 учащихся),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школ, охваченных высокоскоростным Интернетом (не менее 20 Мбит/с - на 1 школу, если в школе более 400 учащихся - 1 Мбит/с на 20 учащихся),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учебниками,%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учебниками,%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организаций образования, создавших условия для инклюзивного образования в организациях среднего образования,%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организаций образования, создавших условия для инклюзивного образования в организациях среднего образования,%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в интеллектуальных, спортивных и культурно-массовых мероприятиях, тыс.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детей, охваченных в интеллектуальных, спортивных и культурно-массовых мероприятиях, тыс.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с ограниченными возможностями развития специальной психолого-педагогической поддержкой и ранней коррекции,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с ограниченными возможностями развития специальной психолого-педагогической поддержкой и ранней коррекции,%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воспитанников организаций для детей-сирот и детей, оставшихся без попечения родителей от общего числа детей данной категории,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воспитанников организаций для детей-сирот и детей, оставшихся без попечения родителей от общего числа детей данной категории,%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областным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присуждение гранта "Лучшая организация среднего образования" на августовской конференции педагогических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Ежегодное присуждение гранта "Лучшая организация среднего образования" на августовской конференции педагогических работников,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молодежи бесплатным обучением в колледжах по востребованным специальностям (выпускники 9 классов),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молодежи бесплатным обучением в колледжах по востребованным специальностям (выпускники 9 классов),%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трудоустроенных выпускников в первый год после окончания организаций ТиПО,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педагогов с квалификационным уровнем педагога-мастера, педагога-исследователя, педагога-эксперта и педагога-модератора от общего количества педагогов организаций среднего образования,%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дополнительным образованием,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дополнительным образованием,%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выпускников школ на конкурсной основе на получение образовательные гранты для обучения в ВУЗах, с дальнейшим трудоустройством после окончания,%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 выпускников школ на конкурсной основе на получение образовательные гранты для обучения в ВУЗах, с дальнейшим трудоустройством после окончания,%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на 42% материально-технической базы подведомственных организаций образования,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Улучшение на 42% материально-технической базы подведомственных организаций образования,%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организаций образования, создавших условия для инклюзивного образования в организациях среднего образования,%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Доля организаций образования, создавших условия для инклюзивного образования в организациях среднего образования,%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правовой защищенности детей,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правовой защищенности детей,%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единовременных денежных средств казахстанским гражданам, усыновившим (удочерившим) ребенка (детей), сироту и ребенка (детей), оставшиеся без попечения родителей,%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выплаты единовременных денежных средств казахстанским гражданам, усыновившим (удочерившим) ребенка (детей), сироту и ребенка (детей), оставшиеся без попечения родителей,%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местными органами управления опеки и попечительства несовершеннолетних, оставшихся без попечения родителей, при необходимости 80% их устройства в детские дома или школы - интернаты,%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совместно с местными органами управления опеки и попечительства несовершеннолетних, оставшихся без попечения родителей, при необходимости 80% их устройства в детские дома или школы - интернаты,%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социального сиротства и продвижение семейного устройства 80% воспитанников учреждений для детей - сирот и детей, оставшихся без попечения родителей,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Предотвращение социального сиротства и продвижение семейного устройства 80% воспитанников учреждений для детей - сирот и детей, оставшихся без попечения родителей%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дневных общеобразовательных школ, перешедших на подушевое финансирование, от общего количества полнокомплектных школ 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государственных дневных общеобразовательных дневных общеобразовательных школ, перешедших на подушевое финансирование, от общего количества полнокомплектных школ,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5 организациях среднего образования, 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5 организациях среднего образования, орг.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автомобильных дорог областного значения,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автомобильных дорог областного значения,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социально-значимых межрайонных (междугородних) сообщений,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социально-значимых межрайонных (междугородних) сообщений,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аэропортов,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стратегического объекта,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деятельности стратегического объекта,%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внутренних дорог в хорошем и удовлетворительном состоянии, км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2 558,9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дорог местного значения, находящихся в хорошем и удовлетворительном состоянии,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религиозной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религиозной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к ценностям казахстанского общества приверженцев ДРТ,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Адаптация к ценностям казахстанского общества приверженцев ДРТ,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Обеспеченность инфраструктурой ЧС,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 инфраструктурой ЧС,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введенных в эксплуатацию жилых 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площадь введенных в эксплуатацию жилых зданий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 обеспеченности объектами и услугами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Рост обеспеченности объектами и услугами культуры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Доведение численности граждан, занимающихся физической культурой и спортом, до 50 % от общего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Доведение численности граждан, занимающихся физической культурой и спортом, до 50 % от общего населения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кол-во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населенных пунктов первичной медико-санитарной и консультативно-диагностической помощью, кол-во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 - 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детей качественным дошкольным воспитанием и обучением от 2 до 6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Охват детей качественным дошкольным воспитанием и обучением от 2 до 6 лет, %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Целевой индикатор: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город,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обеспеченности социальными благами и услугами в соответствии с Системой региональных стандартов, село,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введенных в эксплуатацию жилых зданий, тыс. кв. 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архитектуры и градостроительства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населенных пунктов,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торговли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субъектов предпринимательства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МСП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ВДС среднего предпринимательства в ВВП,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энергетики и жилищно-коммунального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услуг по подаче воды для населения городов Аксу и Экибастуз, 13-ти населенных пунктов Иртышского и 15 населенных пунктов Майского районов Павлодарской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услуг по подаче воды для населения городов Аксу и Экибастуза, 13 населенных пунктов Иртышского и 15 населенных пунктов Майского районов Павлодарской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договора аренды жилья частного жилищного фонда,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имеющих договора аренды жилья частного жилищного фонда,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развития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(ИОК), 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внешнего ИОК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инвестиций, млрд.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основной капитал (ИОК), млрд. тенге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1413,3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внешнего ИОК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Валовый приток прямых иностранных инвестиций, млрд. долл. США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обеспечения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обеспечения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занимающихся физической культурой и спортом, независимо от возраста до 50 % к 2029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занимающихся физической культурой и спортом, независимо от возраста до 50 % к 2029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особыми потребностями, систематически занимающихся физической культурой и спортом, из числа лиц с ограниченными возможностями, не имеющих противопоказаний к занятиям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населения с особыми потребностями, систематически занимающихся физической культурой и спортом, из числа лиц с ограниченными возможностями, не имеющих противопоказаний к занятиям физической культурой и спортом,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 посещающие спортивные секции в возрасте 4-18 лет,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охвата детей и подростков, посещающие спортивные секции в возрасте 4-18 лет,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занимающихся физической культурой и спортом, независимо от возраста до 50 % к 2029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граждан, занимающихся физической культурой и спортом, независимо от возраста до 50 % к 2029 году,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внутренних туристов,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затрат субъектов предпринимательства на содержание санитарно-гигиенических узлов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количества въездных туристов,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недропользования, окружающей среды и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недропользования, окружающей среды и водных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водохозяйственных сооружений, находящихся в коммунальной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удовлетворенности населения экологическим качеством жизни,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государственных закупок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содержанием объектов скотомогильников (биотермической ямы) согласно плану текущих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содержанием объектов скотомогильников (биотермической ямы) согласно плану текущих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транспортировкой до санитарного убоя больных животных согласно прогнозного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транспортировкой до санитарного убоя больных животных согласно прогнозного плана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отловом и уничтожением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отловом и уничтожением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возмещения владельцам стоимости обезвреженных и переработанных без изъятия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возмещения владельцам стоимости обезвреженных и переработанных без изъятия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проведения ветеринарных мероприятий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обслуживания государственной информационной системы "Идентификация сельскохозяйственных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технического обслуживания государственной информационной системы "Идентификация сельскохозяйственных животных"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проведением вакцинацией сельскохозяйственных животных согласно плану профилактических и диагностических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проведением вакцинацией сельскохозяйственных животных согласно плану профилактических и диагностических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сооружением - типовым скотомогильниками,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зданием/ блок-модульным ветеринарными станциями,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нежилым зданием / блок-модульными ветеринарными пунктами с загонами и расколами,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транспортировки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приобретением ветеринарных препаратов (мыта для лошадей)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приобретением ветеринарных препаратов (мыта для лошадей) по профилактике и диагностике энзоотических болезней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приобретения ушных бирок для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приобретения ушных бирок для сельскохозяйственных животных,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временным содержанием безнадзорных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временным содержанием безнадзорных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идентификацией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доступом и сопровождением базы идентификации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идентификацией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доступом и сопровождением базы идентификации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вакцинацией и стерилизацией, отловленных бродячих животных согласно утвержденному прогнозному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вакцинацией и стерилизацией, отловленных бродячих животных согласно утвержденному прогнозному плану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домашних животных, владельцы которых относятся к социально уязвимым слоям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идентификация домашних животных, владельцы которых относятся к социально уязвимым слоям населения (голов)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 идентификация домашних животных по мере обращения владельцев – социально уязвимых слоев населения по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информатизации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государственного учреждения "Центр информационных технологий"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функционирования экстренных служб (103, 109, 112)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функционирования экстренных служб (103, 109, 112)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населения, положительно оценивающего взаимоотношения институтов гражданского общества и государства,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населения, положительно оценивающего взаимоотношения институтов гражданского общества и государства,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NEET в общем числе молодежи в возрасте 15-34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всестороннего развития молодежи,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NEET в общем числе молодежи в возрасте 15-34 лет,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всестороннего развития молодежи,%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гражданского общества и его институтов,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гражданского общества и его институтов,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укрепления общественного согласия и общенационального единства,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укрепления общественного согласия и общенационального единства,%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ведения делопроизводства на государственном языке в общем объеме документооборота в государственных органах области,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объема ведения делопроизводства на государственном языке в общем объеме документооборота в государственных органах области,%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охваченных творческим заказом от 3-х до 18 лет,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 охваченных творческим заказом от 3-х до 18 лет, чел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посетителей музеев,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спектаклей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спектаклей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2 областных библиотек,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посетителей 2 областных библиотек, чел.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Национального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Национального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призывной кампании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призывной кампании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войсковой части хозяйственными и канцелярскими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войсковой части хозяйственными и канцелярскими товарами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содержание объектов пунктов мобилизации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и содержание объектов пунктов мобилизации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базы, оснащенность,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Укрепление материально-технической базы, оснащенность, 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уголовно-исполнительной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индикатор: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Конечные результаты: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организация условий для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229/26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Агрегированная сводная информация о паспортах областных бюджетных программ на 2026-2028 годы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6 в соответствии с решением Павлодарского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255/29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723"/>
        <w:gridCol w:w="723"/>
        <w:gridCol w:w="723"/>
        <w:gridCol w:w="723"/>
        <w:gridCol w:w="723"/>
        <w:gridCol w:w="723"/>
        <w:gridCol w:w="723"/>
        <w:gridCol w:w="723"/>
        <w:gridCol w:w="724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план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потребности для достижения целевого индикатора или поставленной задачи вытекающие из вышестоящих документов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550 954 642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лимитов расходов администратора бюджетных программ,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489 766 338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481 261 478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513 954 240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550 954 642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530 400 672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569 065 090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безусловные базовые расходы постоянного характера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336 549 094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366 778 501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369 659 468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403 436 079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396 198 752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402 904 685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расходы на новые инициативы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114 788 104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107 495 276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124 075 515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117 161 637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120 947 307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152 770 415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увеличение безусловных базовых расходов, не связанное с изменением макроэкономических и социальных показателей и предусматривающее дополнительные направления расходования бюджетных средств (расширение объема выполняемых государственных функций, полномочий и компетенций и оказываемых государственных услуг) в рамках существующих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22 011 129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5 106 118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13 562 785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8 765 833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10 980 303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10 773 990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-формирование резерва местного исполнительного органа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16 418 011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1 881 583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6 656 472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21 591 093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2 274 310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суммы общей потребности от суммы доведенных лимитов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бюджетных программ, в том числе: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текущие бюджетные программы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бюджетные программы развития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целевых индикаторов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конечных результатов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