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9f8b" w14:textId="d5d9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декабря 2025 года № 356/1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образования,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ТиПО (рабочая квалифика-ция)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подготовки одного специа-листа в соответ-ствии с подушевымнормати-вом финанси-рования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 бюджетной программы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электроники и коммуникаций"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Павлодарской области, акимата Павлодарской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Технологияполимерногопроизводства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имени Б. Ахметова"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имени Б. Ахметова"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"Педагогический высший колледж имени Б. Ахметова"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 управления образования Павлодарской области, акимата Павлодарской области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машиностроительный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 - музыкальная школа-интернат для одаренных детей"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 - музыкальная школа-интернат для одаренных детей"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 - музыкальная школа-интернат для одаренных детей"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 - музыкальная школа-интернат для одаренных детей"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"Комплекс "Музыкальный колледж - музыкальная школа-интернат для одаренных детей"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"Колледж информационных технологий"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Технологияполимерногопроизводства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оборудования(по отраслям промышленности)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высший многопрофильный колледж им. Жаяу Мусы"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колледж", управления здравоохранения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колледж", управления здравоохранения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медицинский колледж" управления здравоохранения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"Экибастузский политехнический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УчҰт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"Высший инновационный аграрный колледж "Ertis"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"Торайгыров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"Торайгыров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"Торайгыров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"Торайгыров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"Павлодарский педагогический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"Павлодарский педагогический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колледж НАО "Павлодарский педагогический университет"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технического сервиса"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технического сервиса" управления образования Павлодарской области, акимата Павлодарской области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оборудования(по отраслям промышленности)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колледж цветной металлургии" управления образования Павлодарской области, акимата Павлодарской области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монтажный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 управления образования Павлодарской области, акимата Павлодарской области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сервиса и питания"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колледж сервиса и питания"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Грузоподъемныемашины и транспортеры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Металлургиячерныхметаллов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 управления образования Павлодарской области, акимата Павлодарской области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 управления образования Павлодарской области, акимата Павлодарской области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Лабораторнаятехнология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металлургии"управления образования Павлодарской области, акимата Павлодарской области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металлургии"управления образования Павлодарской области, акимата Павлодарской области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"Аксуский колледж черной металлургии"управления образования Павлодарской области, акимата Павлодарской области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Обогащениеполезныхископаемых (рудообогащение)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К.Пшенбаева"управления образования Павлодарской области, акимата Павлодарской области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К.Пшенбаева"управления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Технологиямашиностроения (повидам)"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 управления образования Павлодарской области, акимата Павлодарской области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"Актогайский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 –технический колледж района Тереңкөл"управления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 –технический колледж района Тереңкөл"управления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"Аграрно –технический колледж района Тереңкөл"управления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 управления образования Павлодарской области, акимата Павлодарской области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 управления образования Павлодарской области, акимата Павлодарской области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 управления образования Павлодарской области, акимата Павлодарской области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Механизациясельскогохозяйства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"Баянаульский многопрофильный колледж" управления образования Павлодарской области, акимата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Баянаульский многопрофильный колледж" управления образования Павлодарской области, акимата Павлодарской области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Сварочноедело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мультимедийныйдизайн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Дизайнинтерьера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Парикмахерскоеискусство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Технологиямашиностроения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Программноеобеспечение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высший экономический колледж Казпотребсоюза"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 "Павлодарскийхудожественныйколледж"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мультимедийныйдизайн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 "Павлодарскийхудожественныйколледж"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Дизайнинтерьера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 "Павлодарскийхудожественныйколледж"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Дизайнпромышленнойпродукции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гуманитарно-педагогический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гуманитарно-педагогический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гуманитарно-педагогический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гуманитарно-педагогический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высший нефтегазовый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высший нефтегазовый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"Высший инновационный многопрофильный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"Высший инновационный многопрофильный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"Высший инновационный многопрофильный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"Высший инновационный многопрофильный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"Высший инновационный многопрофильный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ОО "Павлодарский высший колледж управления"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ОО "Павлодарский высший колледж управления"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Программноеобеспечение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ОО "Павлодарский высший колледж управления"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Системыинформационнойбезопасности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Программноеобеспечение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мультимедийныйдизайн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Колледж Инновационного Евразийского Университета"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информационных технологий и бизнеса"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информационных технологий и бизнеса"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Системыинформационнойбезопасности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Экибастузский Колледж Инновационного Евразийского Университета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Технологиямашиностроения (повидам)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"ӘбуБәкірСыддық медресе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441569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– государственное учреждение;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КГКП - коммунальное государственное казенное предприятие;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