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d3212" w14:textId="cad32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Павлодарской области от 3 апреля 2025 года № 96/1 "Об утверждении перечня и норм субсидий на пестициды, биоагенты (энтомофаги) по Павлодарской области на 2025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28 октября 2025 года № 284/1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3 апреля 2025 года № 96/1 "Об утверждении перечня и норм субсидий на пестициды, биоагенты (энтомофаги) по Павлодарской области на 2025 год" (зарегистрировано в Государственном реестре нормативных правовых актов Республики Казахстан за № 208873)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Павлодарской области" в установленном законодательством Республики Казахстан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иных необходимых мер, вытекающих из настоящего постановления.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 " ____ 2025 года № 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пестицидов, биоагентов (энтомофагов) и нормы субсидий на 1</w:t>
      </w:r>
      <w:r>
        <w:br/>
      </w:r>
      <w:r>
        <w:rPr>
          <w:rFonts w:ascii="Times New Roman"/>
          <w:b/>
          <w:i w:val="false"/>
          <w:color w:val="000000"/>
        </w:rPr>
        <w:t>литр (килограмм, грамм, штук) пестицидов, биоагентов (энтомофагов)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 вещество по группам пестицидов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(литр, килограмм, грамм, штук)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литр (килограмм, грамм, штук) пестицидов, биоагентов (энтомофагов)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клопиралида, 500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кислота в виде 2-этилгексилового эфира, 420 грамм на литр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+ 2-этилгексиловый эфир дикамбы кислоты, 60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кислота в виде сложного эфира, 510 грамм на литр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флуроксипир, 90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кислоты в виде сложного 2-этилгексилового эфира, 350 грамм на литр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флорасулам, 7,4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эфира, 440 грамм на литр + карфентразон-этил, 20 грамм на литр + флуросипир 40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Экстра,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Экстра 2,4-Д,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Нанкина,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 72%,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 720,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72%,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Фанат,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722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 72%,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960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дихлорфеноксиуксусной кислоты в виде 2-этилгексилового эфира,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Эферон-Голд,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(малолетучие эфиры С7-С9 ), 550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(сложный 2-этилгексиловый эфир), 410 грамм на литр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флорасулам, 15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(сложный 2-этилгексиловый эфир), 564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24,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2-этилгексиловый эфир 600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 Сэфир,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Fortek,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Д-Армон-Эфир 72%,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300 грамм на литр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флорасулам, 3,7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500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564 грамм на литр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метсульфурон-метил, 600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заводская бинарная упаковка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564 грамм на литр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триасульфурон, 750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Биатлон, заводская бинарная упаковка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850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 85%,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эмульгируемый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концентрат коллоидного раствора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Эфиромакс 950,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960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Эфир,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Ниофир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Эфион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диметиламинной соли, 344 грамм на литр + дикамбы кислота в виде диметиламинной соли, 120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кислота в виде сложного 2-этилгексилового эфира, 300 грамм на литр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пиклорам, 37,5 грамм на литр + флорасулам, 10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Форте,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кислота в виде сложного 2-этил-гексилового эфира, 300 грамм на литр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флорасулам, 5,35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кислота в виде сложного 2-этилгексилового эфира, 410 грамм на литр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флорасулам, 7,4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Астэрикс,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Прима,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кислота в виде сложного этилгексилового эфира, 453 грамм на литр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флорасулам 7,4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Болеро,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410 грамм на литр + клопиралид, 40 грамм на литр в виде сложных 2-этилгексиловых эфиров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410 грамм на литр + флорасулам, 15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кислоты (2-этилгексиловый эфир), 300 грамм на литр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флорасулам, 6,25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Алтаир,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Ламбада,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Октасулам,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кислоты (2-этилгексиловый эфир), 452,42 грамм на литр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флорасулам, 6,25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Праймур,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кислоты (сложный 2-этилгексиловый эфир), 418 грамм на литр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флорасулама, 12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Фло,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кислоты 285 грамм на литр + флуроксипир 30,5 грамм на литр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флорасулам 11,5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 Супер,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малолетучих эфиров, 500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сложного 2-этилгексилового эфира, 452 грамм на литр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флорасулам, 6,25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Сварог,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кислоты, 630 грамм на литр (2,4-Д этилгексиловый эфир, 470 грамм на литр) + 2,4-Д кислоты, 160 грамм на литр (диметилалкил-аминная соль)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2-этилгексиловый эфир 2,4-Д кислоты, 552 грамм на литр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дикамба, 60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Брэмбо,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564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Эндимион,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грамм на литр клопиралида в виде 2-эитлгексилового эфира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Эфилон,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грамм на литр МЦПА кислоты, в виде диметиламинной,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калиевой и натриевой солей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Агрошанс,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Гербикс,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Момус,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Крафт,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Шанситек,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20 грамм на литр + ацетамиприд, 40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Вертимос Икс,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Тимамектин, 3,6%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 на литр + тебуконазол, 250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Тебаз Про,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 на литр + ципроконазол, 80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Стробишанс Про,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 на литр + эпоксиконазол, 160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Азоксистробин, 90 грамм на литр + тебуконазол, 317 грамм на литр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флутриафол, 93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Триактив,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Фаскорд,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 на литр + дифлубензурон, 120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Рейв,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117 грамм на литр + тиаметоксам, 147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Флейм,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Альфа-циперметрин, 125 грамм на литр + имидаклоприд, 100 грамм на литр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клотианидин, 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Триомакс Нео,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200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Альфаплан,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масляно-водный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 400, грамм на килограмм + тифенсульфурон-метил, 200 грамм на килограмм, + метсульфурон-метил 150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Станис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Амидосульфурон, 350 грамм на килограмм + тифенсульфурон,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грамм на килограмм + метсульфурон-метил, 50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Амидосульфурон, 600 грамм на килограмм + метсульфурон-метил,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750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Горец,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Ланцет,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Аминопиралид, 300 грамм на килограмм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флорасулам, 150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Ланцелот 450,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757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Фухуа Глифосат 757,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888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Атразин, 900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Атриум,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100 грамм на литр + лямбда-цигалатрин, 100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Органза,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растворимый 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Голдплан, 20% водорастворимый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 на литр + лямбда-цигалатрин, 150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400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******Якудза,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 900,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 320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 на литр + хизалофоп-п-этил 45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Гейзер,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330 грамм на литр + фомесафен, 150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Когорта, водно-гликолевый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 на литр + имазамокс, 25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Бенагро,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Бентасил,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Золотой Дракон,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 на литр + имазамокс, 23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 на литр + имазамокс, 22,4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Бета-циперметрин, 100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Оникс, 10% водная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Бета-цифлутрин, 125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Бета-цифлутрин, 60 грамм на литр + тиаметоксам, 180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 грамм на литр + метамифоп, 100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Суприм,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112 054,00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Бифеназат, 480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Акрамайт, 48%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159 грамм на литр + хлорантранилипрол, 106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Джалентра,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Бифентрин, 60 грамм на литр + тиаметоксам, 40 грамм на литр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альфа-циперметрин, 30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Беретта,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Боскалид, 57 грамм на литр + тиофанат-метил, 193 грамм на литр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флутриафол, 247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 Форте,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 на литр + МЦПА, 200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Бропак,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Галаксифен-метил, 104,2 грамм на килограмм + флорасулам, 100 грамм на килограмм + клоквинтосет кислоты, 70,8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Квелекс 200,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Галаксифоп-р-метил, 108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 Икс,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Оптимус Прайм,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240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 240,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Гамма-цигалотрин, 60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микрокапсулированная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Тиазоксис, 10%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Иоксоррум,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(аммониевая соль), 747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Vepr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 Стар,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Аристократ Супер,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Базука,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Глифор Форте,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600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*Жойкын Мега, 60%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770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Дракон, 77%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Стар, 77%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аммонийная соль, 800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Раунд, 80%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изопропиламинной и калийной солей, 540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изопропиламинная соль, 410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Виктори,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по натриевой соли, 700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кислоты, 500 грамм на литр + дикват, 35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Жойқын,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Ридаут,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Сонраунд, 48%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Триумф, 48%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*Тачдаун 500,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*Ураган Форте 500,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Энтоглифос, 50%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Экстра, 54%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Cotem XL,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Вольник,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560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Ардглиф,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720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Пауэр,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Жойқын Дара,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Форте 757,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775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Турбоглиф 775,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Глифосата изопропиламинная соль, 800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Пиларсато Супер,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200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Флэкс Эксперт,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25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Дезимин 2.5,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 на литр + фенмедифам, 100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грамм на литр + фенмедифама, 110 грамм на 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150 грамм на литр + фенмедифам, 150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кислоты, 360 грамм на литр + хлорсульфурон кислоты, 22,2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 на литр + 2,4 Д, 356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Саншайн,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 на литр + 2,4 Д кислота, 357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160 грамм на литр + топрамезон, 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Топмазин Плюс,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 на литр + никосульфурон, 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Винка Дикамба 480,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Дианат, 48%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Сапфир,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 на килограмм + триасульфурон, 41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 в виде диметиламинной соли, 480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*Дикошанс,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Экстра,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Тонгара,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300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Форте 200,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Диметиламинная соль 2,4-Д кислота, 357 грамм на литр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дикамба, 124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Антал,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МЦПА, 750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Детокс, 75%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 на литр + бета-циперметрин, 40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Биммер,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Дитокс,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Рогор-С,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 на литр + гамма-цигалотрин, 6,4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125 грамм на литр + имидаклоприд, 110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Локустин,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240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водно-суспензионный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Дессенлин,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Дифуз,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Элион,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800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Шансилин,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35 грамм на литр + квинмерак, 250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38 грамм на литр + хлоримурон-этил, 12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 на литр + имазапир, 7,5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 Плюс,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 на литр + имазапир, 15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Имигерб,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 на килограмм + имазапир, 150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водно-суспензионный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Дентайр,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Легомин, 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Листего Про 050,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водно-гликолевый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Шквал, водный растворк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Агура, 10% водный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Ессентапир, 10%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Серп, водорастворимый концентрант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Тапир, 10%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40 грамм на литр + имазамокс, 30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Эсхил, водно-гликолевый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 на килограмм + хлоримурон-этил, 150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50 грамм на литр + имазапир, 20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210 грамм на литр +бета-цифлутрин, 90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750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 на литр+ лямбда-цигалотрин, 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водный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Император, 20 %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Крейсер, 20% водный концентрат,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 на литр + альфа-циперметрин, 120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Эсперо,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Драйвер,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Командор, 70%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Тореадор Экстра,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Имидоклоприд, 300 грамм на литр + лямбда-цигалотрин, 100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Eva Plus,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Индазифлам 500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Бекано,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100 грамм на литр +абамектин, 40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Стилет,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Аскум,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Гелифас,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300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 30,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Йодосульфурон-метил-натрия, 11,3 грамм на килограмм + тиенкарбазон-метил, 22,5 грамм на килограмм + мефенпир-диэтил-антидот, 135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Йодосульфурон-метил-натрия, 25 грамм на литр + амидосульфурон,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грамм на литр + мефенпир-диэтил -антидот, 250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Амида,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Даларан,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 на литр + 2,4-Д-2-этилгексил, 430 грамм на литр + мефенпир-диэтил (антидот), 25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Мушкет Плюс,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Калийная соль глифосата, 690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Глифосат-Голд,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 на литр + азоксистробина, 100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Кербен 500,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Касугамицин, 20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Касумин 2Л, 2%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Квизалофоп-п-тефурил, 40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Лемур,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Лайт,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Цензор Макс, масляный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 на литр + галоксифоп-п-метил, 80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грамм на литр + хизалофоп-п-этил, 73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140 грамм на литр + хизалофоп-п-этил, 70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Эволюшн,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Дагон,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Спринт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Талгам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Талисман,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Клодинафоп-пропаргил, 240 грамм на литр + клоквинтоцет-мексил (антидот),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Вариатор,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 Пик,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Клодимакс,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 Икс,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Клодинафоп-пропаргил, 80 грамм на литр + клоквинтоцет-мексил,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 BF,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267 грамм на литр + пиклорама, 67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Круцифер,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300 грамм на литр+ пиклорам, 75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Галион,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267 грамм на литр + пиклорам, 67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Мегалит,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600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 600,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Клопиралид в виде 2-этилгексилового эфира, 90 грамм на литр + имазамокс,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Клопиралид в виде сложного 2-этилгексилового эфира, 267 грамм на литр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пиклорам, 80 грамм на литр + аминопиралид, 17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Трио,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 на литр + флуроксипир, 15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300, водной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 на килограмм + амидосульфурон, 200 грамм на килограмм + метсульфурон-метил, 50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 на килограмм + амидосульфурон, 250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710 грамм на килограмм + метсульфурон-метил, 40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Гербастар,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Сонхус,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145 грамм на литр + лямбда-цигалотрин, 135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Пиларклотрин ZC,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Клотианидина, 140 грамм на литр + лямбда-цигалотрина, 100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Восторг,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 100,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 на литр + ацетамиприд, 115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 Экстра,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250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Ганимед,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Стэйт, микрокапсулированная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Гюхарад, 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Далатэ, 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Каратель,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050,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Лассо,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 Эдванс,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94 грамм на литр + тиаметоксам, 126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Бомбардир 220,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Мезосульфурон, 30 грамм на килограмм + йодосульфурон-метил-натрий,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грамм на килограмм + мефенпир-диэтил (антидот), 90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 на литр + никосульфурон, 37,5 грамм на литр + пиклорам, 17,5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Фултайм,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Мезотрион, 150 грамм на литр + никосульфурон, 60 грамм на литр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тифенсульфурон-метил, 11,25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Суперкорн,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 на литр + никосульфурон, 30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Бестутакс,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Гавань Плюс,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 на литр + имазамокс, 25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водно-суспензионный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концентрат наноэмульсии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Ультра,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Метрибут, концентрат суспензий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Карбузин, 70%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Обстум, 70%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750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Метсульфурон-метил, 125 грамм на килограмм + трибенурон-метил,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Метсульфурон-метил, 300 грамм на килограмм + трибенурон-метил,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Метсульфурон-метил, 390 грамм на килограмм + трибенурон-метил,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грамм на килограмм + амидосульфурон, 100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Кассар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Метсульфурон-метил, 391 грамм на килограмм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трибенурон-метил, 261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Маузер,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Эллада,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600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Lero,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Арбалет, 60%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Метсумет,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Снайпер,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МПЦА в виде диметиламинной соли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 в виде смеси калиевой и натриевой солей, 300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кислота, 300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кислота, 600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Антарес,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367 грамм на литр + клопиралид, 124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грамм на литр + клопиралид, 100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570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230 грамм на килограмм + мезотрион, 570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Никосульфурон, 600 грамм на килограмм + тифенсульфурон-метил,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63 538,00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Никосульфурон, 700 грамм на килограмм + тифенсульфурон-метил,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60 грамм на литр + флорасулам 3,6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Никосульфурона, 650 грамм на килограмм + тефенсульфурон-метил,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грамм на килограмм + флорасулам, 40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Крейцер,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Готрил, 24%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Флюрофен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480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480,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Стоп, 33%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400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Пендимэкс,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13,33 грамм на литр + цигалофоп-бутил, 100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 25,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150 грамм на литр + МЦПА, 350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350 грамм на килограмм + трибенурон-метил, 200 грамм на килограмм + флорасулам, 80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Нордстрим,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 на литр + флорасулам, 5 грамм на литр + клоквинтоцет-мексил (антидот), 11,25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Серапен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Пиноксаден, 45 грамм на литр + клоквинтоцет-мексил (антидот),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Апроватор,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Пиноксаден, 45 грамм на литр + клоквинтоцет-мексила (антидот),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Пиноксаден, 50 грамм на литр + клоквинтоцет-мексил (антидот),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Пилардэн,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Теспиан,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100 грамм на литр + карбендазим, 300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Феразим Грин,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 на литр + эпоксиконазол, 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Пикстар,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 на литр + пропиконазол, 100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 на литр + эпоксиконазол, 62,5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грамм на литр + тебуконазол, 400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Пиримифос-метил, 500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Камелот,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Пироксулам, 45 грамм на литр + клоквинтоцет-мексил-антидот,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Мерит 45,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грамм на литр + пирибензоксим, 20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Гезадекс,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Гезатрин 500,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Рубикон,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Олрайт, 57%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Омайт, 57%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Прекер,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 на литр + кломазон, 30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Пропонит Дуо,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Пропиконазол, 125 грамм на литр + азоксистробин, 100 грамм на литр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ципроконазол, 30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Пропиконазол, 140 грамм на литр + тебуконазол, 140 грамм на литр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эпоксиконазол, 72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180 грамм на литр + азоксистробин, 120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Балий,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 на литр + тебуконазол, 200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 Протект, концентрат эмульсии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Самурык 400,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Сункар 400,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Тандем Pro,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 Дуо,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220 грамм на литр + тебуконазол, 220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Икс,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Бульдог,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Тилад 250,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 на литр + бензовиндифлупир, 40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Элатус Эйс 290,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 на литр + ципроконазол, 80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Аваксс,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Супер, 33%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Пропишанс Супер,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 на литр + тебуконазол, 200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Maks Plus,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концентрат микроэмульсии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Комиссар,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Универсал, концентрат микроэмульсии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400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Пропиконазол, 80 грамм на литр + тебуконазол, 160 грамм на литр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ципроконазол 80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Трио, концентрат коллоидного раствора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Трион Топ,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Просульфурон, 750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75,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64 788,00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125 грамм на литр + тебуконазол, 125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Сизаро,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170 грамм на литр + пираклостробин 170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Пиларвива,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175 грамм на литр + трифлоксистробин, 150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Винки Тайгер,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 на литр + тебуконазол, 210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Bang Prothazole,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 на литр + тебуконазол, 160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400 грамм на литр + циперметрин, 40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Ципрофен 440,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300 грамм на литр + лямбда-цигалотрин, 15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315,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500 грамм на литр + луфенурон, 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Ронфос,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 на килограмм + никосульфурон, 92 грамм на килограмм + дикамба кислоты, 550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водорастворимый 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Римкорн,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Римус, 25%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Титус, 25%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Шантус,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35 грамм на килограмм + никосульфурон, 120 грамм на килограмм + мезотрион, 370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312,5 грамм на литр + тербутилазин, 187,5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Ирвин,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Стаут,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960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Дифилайн,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Мачете,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375 грамм на литр + тербутилазин, 125 грамм на литр + мезотрион, 37,5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Форсаж,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960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Навиет,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 на литр + тебуконазол, 148 грамм на литр + протиоконазол, 53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 на литр + тебуконазол, 167 грамм на литр + триадименол, 43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 на литр + абамектин, 11,4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 на литр + имидаклоприд, 120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Тебуконазол, 317 грамм на литр + флутриафол, 93 грамм на литр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азоксистробин, 90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 Ультра,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грамм на литр + триадимефон, 100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170 грамм на литр + триадименол, 47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Реми 2.0,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 на литр + карбендазим, 300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Консорт,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 на литр + метконазол, 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Баклер,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 на литр + флутриафол, 75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Фокус,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230 грамм на литр + пираклостробин, 115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 на литр + ципроконазол, 80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Рейнджер,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Гранберг,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Мэджик,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Тебуконазол, 317 грамм на литр + пираклостробин, 83 грамм на литр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ципроконазол, 97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 на литр + флутриафол, 78 грамм на литр + клотианидин, 73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 на литр + флутриафол, 117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417 грамм на литр + тиаметоксам, 83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 на литр + карбендазим, 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Тербутилазин, 370 грамм на литр + Топрамезон, 30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Bang Topazine,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Тербутилазин, 250 грамм на литр + 2,4-Д кислота в виде сложного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2-этилгексилового эфира, 80 грамм на литр + никосульфурон, 30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Корнеги,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 на литр + дельтаметрин, 10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Апис,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Аспид,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Калина,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Тейя,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Тиаметоксам, 57 грамм на литр + имидаклоприд, 210 грамм на литр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лямбда-цигалотрин, 105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 на литр + лямбда-цигалотрин, 106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Готика,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Изуми,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Тиаметрин,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грамм на литр + лямбда-цигалотрин, 100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 Икс,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Тиаметоксам, 150 грамм на литр + лямбда-цигалотрин, 100 грамм на литр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луфенурон, 75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Топ 325,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350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Тиматерр,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700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Орфей,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Тиофанат-метил, 250 грамм на литр + тебуконазол, 167 грамм на литр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триадименол, 43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 на литр + эпоксиконазол, 187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Банзай,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Цербер,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Тифенсульфурон-метил, 545 грамм на килограмм + метсульфурон-метила,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750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Аллерт, сухая текучая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Алсион,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Тифи,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Тифенсульфурон-метил, 375 грамм на килограмм + метсульфурон-метил,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Спарта,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Тифенсульфурон-метил, 680 грамм на килограмм + метсульфурон-метил,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 Дуо,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Тифенсульфурон-метил, 90 грамм на литр + флуметсулам, 24 грамм на литр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флорасулам, 18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Тамплиер,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Трибенурон-метил, 375 грамм на килограмм + тифенсульфурон-метил,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Форте,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Трибенурон-метил, 450 грамм на килограмм + амидосульфурон,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грамм на килограмм + флорасулам, 90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Трибенурон-метил, 500 грамм на килограмм + амидосульфурон,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563 грамм на килограмм + флорасулам, 187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Трибенурон-метил, 670 грамм на килограмм + тифенсульфурон-метил,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Экспресс,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Трибенурон-метил, 225 грамм на литр + тифенсульфурон-метил,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Полиан,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310 грамм на килограмм + тифенсульфурон-метил, 300 грамм на килограмм + флорасулам, 103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Трибенурон-метил, 359 грамм на килограмм + метсульфурон-метил,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2.0,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Трибенурон-метил, 410 грамм на килограмм + тифенсульфурон-метил,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грамм на килограмм + флорасулам, 200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Трибенурон-метил, 500 грамм на килограмм+ тифенсульфурон-метил,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Трибенурон-метил, 600 грамм на килограмм + флорасулам,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Darina,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Айтрибум,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Голд,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Галлантный, 75%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Гринстар Голд,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Громстор, 75%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Моерстар, 75%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Мустанг, 75%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Трибин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Хайпро Экстра,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Трифлусульфурон-метил, 500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Каришанс,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Флурон,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Трифлусульфурон-метил, 750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 на литр + клодинафоп-пропаргил, 90 грамм на литр + мефенпир-диэтил, 44 грамм на литр (антидот)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100 грамм на литр + мефенпир-диэтил (антидот),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Супер 100,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Талака 100,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100 грамм на литр + мефенпирдиэтил (антидот),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110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120 грамм на литр + мефенпир-диэтил (антидот),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Голд 120,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 на литр + клоквинтосет-мексил (антидот),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140 грамм на литр + клоквинтоцет-мексил (антидот),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140 грамм на литр + клоквинтоцет-мексил (антидот),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69 грамм на литр + клоквинтоцет-мексил-антидот,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69 грамм на литр + мефенпир-диэтил (антидот),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Грант,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Супер,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Витязь,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Злакосупер, 7,5%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Супер, 7,5%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Пума-Супер, 7,5%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 на литр + клодинафоп-пропаргил, 24 грамм на литр + мефенпир-диэтил (антидот), 30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 этил, 170 грамм на литр + клодинафоп-пропаргил, 48,5 грамм на литр + клоквинтоцет-мексил (антидот), 57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75 грамм на литр + мефепир-диэтил, антидот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 Супер, 7,5%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 на литр + клоквинтоцет-мексил (антидот), 27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100 грамм на литр + клоквинтоцет-мексил,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Ботакан, 10%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100 грамм на литр + клоквинтоцет-мексил,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100 грамм на литр + фенклоразол-этил (антидот),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100 грамм на литр + фенхлоразол-этил (антидот),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100 грамм на литр + фенхлоразол-этил (антидот),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120 грамм на литр + клоквинтоцет-мексил (антидот),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120 грамм на литр + клоквинтоцет-мексил (антидот),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Лайт,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120 грамм на литр + фенклоразол-этил (антидот),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Супер, 12%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 на литр + клодинафоп-пропаргил, 90 грамм на литр + клоквинтоцет-мексил (антидот), 60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 Плюс,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 Супер 230,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 Альянс,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Тримикс Комби,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 на литр + клодинафоп-пропаргил, 90 грамм на литр + клоквинтоцет-мексил, 72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140 грамм на литр + клоквинтоцет-мексил (антидот),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Арилокс,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 Форте,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Ирбис,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140 грамм на литр + фенклоразол-этил (антидот),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162 грамм на литр + клодинафоп-пропаргил, 80 грамм на литр + клоквинтоцет-мексил, 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Про,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200 грамм на литр + клоквинтоцет-мексил (антидот),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69 грамм на литр + клоквинтоцет-мексил-антидот,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Плюс,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70 грамм на литр + клоквинтоцет-мексил (антидот),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80 грамм на литр + тиенкарбазон-метил, 7,5 грамм на литр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мефенпир-диэтил (антидот), 30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 на литр + клодинафоп-пропаргил, 45 грамм на литр + клоквинтоцет-мексил (антидот), 34,5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 на литр + клодинафоп-пропаргил, 45 грамм на литр + клоквинтоцет-мексил (антидот), 40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Экслибрис,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 на литр + клодинафоп-пропаргил, 60 грамм на литр + клоквинтоцет-мексил (антидот), 60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 на литр + клодинафоп-пропаргил, 60 грамм на литр + клоквинтоцет-мексил, (антидот),40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микрокапсулированная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Фенпропидин, 450 грамм на литр + пропиконазол, 125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Турбо 575,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Фипронил, 250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Койра,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Скутум,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Флокумафен, 0,05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Шторм, 0,005% восковые брикеты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150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Флорасулама, 104 грамм на килограмм, + трибенурон-метила,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Гранд,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 Плюс,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Флорпирауксифен-бензил, 12,5 грамм на литр + пеноксулам, 20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Баксига 32,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Флубендиамид, 480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натрия, 700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Кентавр,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Кудесник, 70%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натрия, 42 грамм на литр + феноксапроп-п-этил, 72 грамм на литр + клоквинтоцет-мексил, 40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Монбланк,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Эверест, 70%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Флуксапироксад, 75 грамм на литр + пираклостробин, 150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Приаксор,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Флумиоксазин, 250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Флазер,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 на литр + тебуконазол, 250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грамм на литр + флорасулам, 2,5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грамм на литр + тиофанат-метил, 300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Пиксель,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Форис,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Флутриафола, 800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Адванс,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Флуфенацет, 400 грамм на литр + дифлюфеникан, 100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Леноцет Плюс,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240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Нексус,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Ультра,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Фомесофт,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Фомесафен, 95 грамм на литр + хизалофоп-п-этил, 25 грамм на литр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кломазон, 230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Аватар, 35%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Триммер, 35%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31,5 грамм на литр + йодосульфурон-метил-натрия, 1,0 грамм на литр + тиенкарбазон-метил, 10 грамм на литр + ципросульфамид (антидот), 15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Буриза,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Фориндо Микс,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Форамсульфурона, 50 грамм на литр + тиенкарбазон-метил, 30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Конвизо 1,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Фроласуам, 7,4 грамм на литр + изооктил, 2,4-Д дихлорфеноксиуксусной кислоты, 540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120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40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Ессензлак, 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Пантера, 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Терра, 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масляный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 (15%), 150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200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Драгун,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50 грамм на литр + имазамокс, 38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60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80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70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Панамера,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Кумпарсита,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 на литр + лямбда-цигалотрин, 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масляный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Анима, масляный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Ластрол,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Пиларфенд ZC, масляный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110 грамм на литр + лямбда-цигалотрин, 55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Вектор,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Винка Хлорантранилипрол,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Караван,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Пиларфлам,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 480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 на литр + бифентрин, 20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Пирелли,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 на литр+ циперметрин, 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Елнур-Д,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550,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Циперфос-Д,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Хлорсульфурон, 333,75 грамм на килограмм + метсульфурон-метил,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61 056,00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60 грамм на литр + абамектин, 18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Лирум 078,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100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Беневия,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200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Веримарк,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50 грамм на литр + хлорпирифос, 500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Ципроканазол, 300 грамм на литр + тебуканазол, 40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 Голд,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Пиларклэйм, водорастворимые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Саррендер,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 на килограмм + луфенурон, 400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Эпоксиконазол 41,6 грамм на литр + пираклостробин 66,6 грамм на литр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флуксапироксад 41,6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Цериакас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240 грамм на литр + ципроконазол, 160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Ракурс,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грамм на литр + метконазол, 27,5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Осирис, 6,5%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Этаметсульфурон-метил, 750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Этофумезат, 110 грамм на литр + десмедифам, 70 грамм на литр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фенмедифам, 90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Этофумезат, 112 грамм на литр + десмедифам, 71 грамм на литр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фенмедифам, 91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Этофумезат, 126 грамм на литр + фенмедифам, 63 грамм на литр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десмедифам, 21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Биоагенты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Ламинарин, 45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Вациплант, текучая паста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Фитобактериомицин-комплекс стрептотрициновых антибиотиков, БА-120000 ЕА/миллилитров, 32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Фитолавин,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3 285,61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препараты, имеющие государственную регистрацию двойного назначения и используемые, как гербицид и десикант;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препараты, имеющие государственную регистрацию двойного назначения и используемые, как инсектицид и как препараты, разрешенные для применения против вредителей запасов в складских помещениях товаропроизводителей сельскохозяйственной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имеющие государственную регистрацию двойного назначения и используемые, как инсектицид и как препараты, разрешенные для применения против вредителей запасов на предприятиях в системе хлебопродуктов;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препараты, имеющие государственную регистрацию тройного назначения и используемые, как инсектицид и как препараты, разрешенные для применения против вредителей запасов в складских помещениях товаропроизводителей сельскохозяйственной продукции и против вредителей запасов на предприятиях в системе хлебопродуктов;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препараты, имеющие государственную регистрацию двойного назначения и используемые, как инсектицид и фунгицид;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препараты, имеющие государственную регистрацию двойного назначения и используемые, как инсектицид и препарат для предпосевной обработки.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