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8336" w14:textId="d078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октября 2025 года № 278/1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Типовыми правилами эксплуатации ирригационных и коллекторно-дренажных систем,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(зарегистрирован в Реестре государственной регистрации нормативных правовых актов № 36506),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ирригационных и коллекторно-дренажных систем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октября 2025 года № 278/1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</w:t>
      </w:r>
      <w:r>
        <w:br/>
      </w:r>
      <w:r>
        <w:rPr>
          <w:rFonts w:ascii="Times New Roman"/>
          <w:b/>
          <w:i w:val="false"/>
          <w:color w:val="000000"/>
        </w:rPr>
        <w:t>коллекторно-дренажных систем Павлодарской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Типовыми правилами эксплуатации ирригационных и коллекторно-дренажных систем,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(зарегистрирован в Реестре государственной регистрации нормативных правовых актов № 36506), и определяют порядок эксплуатации ирригационных и коллекторно-дренажных систем (далее – Систем)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– стадия жизненного цикла систем, на которой она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–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– совокупность факторов, действующих на системы при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– комплекс работ по восстановлению, улучшению параметров систем или изменению их назначения при новом режиме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– уполномоченный орган) –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–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–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–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–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–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кодексом Республики Казахстан (далее – собственник).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2-х (два) календарных дней с момента обнаружения неполадок с уведомлением бассейновой водной инспекции по охране и регулированию использования водных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недопущение загрязнения, захламления, деградации и ухудшения плодородия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мероприятия, направленные на защиту земель от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дренажей, коллекторов, водоотводящих каналов, насосных станций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дренажей, коллекторов, водоприемных и выпускных сооружений от засоров, заилений и иных отложений;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