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2367" w14:textId="c3a2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гражданской защиты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18 декабря 2025 года № 550.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w:t>
      </w:r>
      <w:r>
        <w:rPr>
          <w:rFonts w:ascii="Times New Roman"/>
          <w:b w:val="false"/>
          <w:i w:val="false"/>
          <w:color w:val="000000"/>
          <w:sz w:val="28"/>
        </w:rPr>
        <w:t>пунктом 43</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а также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категориям должностей правоохранительных органов, утвержденных приказом Председателя Агентства Республики Казахстан по делам государственной службы Республики Казахстан от 13 апреля 2020 года № 67 (зарегистрирован в Реестре государственной регистрации нормативных правовых актов № 20391),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аппарата Министерства по чрезвычайным ситуациям Республики Казахстан (далее - МЧС)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ведомств МЧС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областных (городов республиканского значения и столицы) территориальных органов МЧС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городских, районных (районов в городах) территориальных органов МЧС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государственного учреждения "Академия гражданской защиты имени Малика Габдуллина Министерства по чрезвычайным ситуациям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550</w:t>
            </w:r>
          </w:p>
        </w:tc>
      </w:tr>
    </w:tbl>
    <w:bookmarkStart w:name="z18" w:id="12"/>
    <w:p>
      <w:pPr>
        <w:spacing w:after="0"/>
        <w:ind w:left="0"/>
        <w:jc w:val="left"/>
      </w:pPr>
      <w:r>
        <w:rPr>
          <w:rFonts w:ascii="Times New Roman"/>
          <w:b/>
          <w:i w:val="false"/>
          <w:color w:val="000000"/>
        </w:rPr>
        <w:t xml:space="preserve"> Квалификационные требования к категориям должностей аппарата Министерства по чрезвычайным ситуациям Республики Казахстан</w:t>
      </w:r>
    </w:p>
    <w:bookmarkEnd w:id="12"/>
    <w:p>
      <w:pPr>
        <w:spacing w:after="0"/>
        <w:ind w:left="0"/>
        <w:jc w:val="both"/>
      </w:pPr>
      <w:r>
        <w:rPr>
          <w:rFonts w:ascii="Times New Roman"/>
          <w:b w:val="false"/>
          <w:i w:val="false"/>
          <w:color w:val="ff0000"/>
          <w:sz w:val="28"/>
        </w:rPr>
        <w:t xml:space="preserve">
      Сноска. Приложение 1 с изменениями, внесенными приказом Министра по чрезвычайным ситуациям РК от 12.05.2026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По должности Руководителя аппарата Министерства по чрезвычайным ситуациям Республики Казахстан (далее -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C-SV-1</w:t>
            </w:r>
          </w:p>
          <w:bookmarkEnd w:id="1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Пожарная безопасность</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C-SV-1 стаж работы должен соответствовать одному из требований, предусмотренных пунктом 5 Типовых квалификационных требований к категориям должностей правоохранительных органов, утвержденных приказом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По должности советника Министра по чрезвычайным ситуациям Республики Казахстан (далее – Министр)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5"/>
          <w:p>
            <w:pPr>
              <w:spacing w:after="20"/>
              <w:ind w:left="20"/>
              <w:jc w:val="both"/>
            </w:pPr>
            <w:r>
              <w:rPr>
                <w:rFonts w:ascii="Times New Roman"/>
                <w:b w:val="false"/>
                <w:i w:val="false"/>
                <w:color w:val="000000"/>
                <w:sz w:val="20"/>
              </w:rPr>
              <w:t>
C-SV-4</w:t>
            </w:r>
          </w:p>
          <w:bookmarkEnd w:id="1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Пожарная безопасность</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По должности помощника Министра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Министра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7"/>
          <w:p>
            <w:pPr>
              <w:spacing w:after="20"/>
              <w:ind w:left="20"/>
              <w:jc w:val="both"/>
            </w:pPr>
            <w:r>
              <w:rPr>
                <w:rFonts w:ascii="Times New Roman"/>
                <w:b w:val="false"/>
                <w:i w:val="false"/>
                <w:color w:val="000000"/>
                <w:sz w:val="20"/>
              </w:rPr>
              <w:t>
C-SV-6</w:t>
            </w:r>
          </w:p>
          <w:bookmarkEnd w:id="1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8"/>
          <w:p>
            <w:pPr>
              <w:spacing w:after="20"/>
              <w:ind w:left="20"/>
              <w:jc w:val="both"/>
            </w:pPr>
            <w:r>
              <w:rPr>
                <w:rFonts w:ascii="Times New Roman"/>
                <w:b w:val="false"/>
                <w:i w:val="false"/>
                <w:color w:val="000000"/>
                <w:sz w:val="20"/>
              </w:rPr>
              <w:t>
Пожарная безопасность</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C-SV-6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4. По должностям Департамента ликвидации чрезвычайных ситуаций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9"/>
          <w:p>
            <w:pPr>
              <w:spacing w:after="20"/>
              <w:ind w:left="20"/>
              <w:jc w:val="both"/>
            </w:pPr>
            <w:r>
              <w:rPr>
                <w:rFonts w:ascii="Times New Roman"/>
                <w:b w:val="false"/>
                <w:i w:val="false"/>
                <w:color w:val="000000"/>
                <w:sz w:val="20"/>
              </w:rPr>
              <w:t>
C-SV-2</w:t>
            </w:r>
          </w:p>
          <w:bookmarkEnd w:id="19"/>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0"/>
          <w:p>
            <w:pPr>
              <w:spacing w:after="20"/>
              <w:ind w:left="20"/>
              <w:jc w:val="both"/>
            </w:pPr>
            <w:r>
              <w:rPr>
                <w:rFonts w:ascii="Times New Roman"/>
                <w:b w:val="false"/>
                <w:i w:val="false"/>
                <w:color w:val="000000"/>
                <w:sz w:val="20"/>
              </w:rPr>
              <w:t>
Пожарная безопасность</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 вычислительная техника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и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Прикладная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Ядерная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1"/>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следующих требований:</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2"/>
          <w:p>
            <w:pPr>
              <w:spacing w:after="20"/>
              <w:ind w:left="20"/>
              <w:jc w:val="both"/>
            </w:pPr>
            <w:r>
              <w:rPr>
                <w:rFonts w:ascii="Times New Roman"/>
                <w:b w:val="false"/>
                <w:i w:val="false"/>
                <w:color w:val="000000"/>
                <w:sz w:val="20"/>
              </w:rPr>
              <w:t>
C-SV-3</w:t>
            </w:r>
          </w:p>
          <w:bookmarkEnd w:id="22"/>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3"/>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следующих требований:</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4"/>
          <w:p>
            <w:pPr>
              <w:spacing w:after="20"/>
              <w:ind w:left="20"/>
              <w:jc w:val="both"/>
            </w:pPr>
            <w:r>
              <w:rPr>
                <w:rFonts w:ascii="Times New Roman"/>
                <w:b w:val="false"/>
                <w:i w:val="false"/>
                <w:color w:val="000000"/>
                <w:sz w:val="20"/>
              </w:rPr>
              <w:t>
C-SV-4</w:t>
            </w:r>
          </w:p>
          <w:bookmarkEnd w:id="24"/>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5"/>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26"/>
          <w:p>
            <w:pPr>
              <w:spacing w:after="20"/>
              <w:ind w:left="20"/>
              <w:jc w:val="both"/>
            </w:pPr>
            <w:r>
              <w:rPr>
                <w:rFonts w:ascii="Times New Roman"/>
                <w:b w:val="false"/>
                <w:i w:val="false"/>
                <w:color w:val="000000"/>
                <w:sz w:val="20"/>
              </w:rPr>
              <w:t>
C-SV-8</w:t>
            </w:r>
          </w:p>
          <w:bookmarkEnd w:id="2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7-1. По должностям Департамента тылового обеспечения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и аудит</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xml:space="preserve">
Учет и аудит </w:t>
            </w:r>
          </w:p>
          <w:p>
            <w:pPr>
              <w:spacing w:after="20"/>
              <w:ind w:left="20"/>
              <w:jc w:val="both"/>
            </w:pPr>
            <w:r>
              <w:rPr>
                <w:rFonts w:ascii="Times New Roman"/>
                <w:b w:val="false"/>
                <w:i w:val="false"/>
                <w:color w:val="000000"/>
                <w:sz w:val="20"/>
              </w:rPr>
              <w:t>
Финансы</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Радиотехника, электроника и телекоммуникации Правоохранительная деятельность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Архитектура и строительство</w:t>
            </w:r>
          </w:p>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Экономика и бизнес</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требований, предусмотренных пунктом 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требований, предусмотренных пунктом 9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должностям Управления медицинской и экстренной психологической службы Департамента ликвидации чрезвычайных ситуаций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7"/>
          <w:p>
            <w:pPr>
              <w:spacing w:after="20"/>
              <w:ind w:left="20"/>
              <w:jc w:val="both"/>
            </w:pPr>
            <w:r>
              <w:rPr>
                <w:rFonts w:ascii="Times New Roman"/>
                <w:b w:val="false"/>
                <w:i w:val="false"/>
                <w:color w:val="000000"/>
                <w:sz w:val="20"/>
              </w:rPr>
              <w:t>
C-SV-4</w:t>
            </w:r>
          </w:p>
          <w:bookmarkEnd w:id="2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8"/>
          <w:p>
            <w:pPr>
              <w:spacing w:after="20"/>
              <w:ind w:left="20"/>
              <w:jc w:val="both"/>
            </w:pPr>
            <w:r>
              <w:rPr>
                <w:rFonts w:ascii="Times New Roman"/>
                <w:b w:val="false"/>
                <w:i w:val="false"/>
                <w:color w:val="000000"/>
                <w:sz w:val="20"/>
              </w:rPr>
              <w:t>
Педагогика и психология (для замещения должностей, осуществляющих функции по психологии)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 (для замещения должностей, осуществляющих функции по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медицина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Общественное здравоохранение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Медико-профилактическое дело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Медико-биологическое дело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и эпидемиология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Инфекционные болезни, в том числе детские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9"/>
          <w:p>
            <w:pPr>
              <w:spacing w:after="20"/>
              <w:ind w:left="20"/>
              <w:jc w:val="both"/>
            </w:pPr>
            <w:r>
              <w:rPr>
                <w:rFonts w:ascii="Times New Roman"/>
                <w:b w:val="false"/>
                <w:i w:val="false"/>
                <w:color w:val="000000"/>
                <w:sz w:val="20"/>
              </w:rPr>
              <w:t>
C-SV-8</w:t>
            </w:r>
          </w:p>
          <w:bookmarkEnd w:id="2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5. По должностям Центра стратегического планирования и оперативного управления (на правах Департамента)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0"/>
          <w:p>
            <w:pPr>
              <w:spacing w:after="20"/>
              <w:ind w:left="20"/>
              <w:jc w:val="both"/>
            </w:pPr>
            <w:r>
              <w:rPr>
                <w:rFonts w:ascii="Times New Roman"/>
                <w:b w:val="false"/>
                <w:i w:val="false"/>
                <w:color w:val="000000"/>
                <w:sz w:val="20"/>
              </w:rPr>
              <w:t>
C-SV-2</w:t>
            </w:r>
          </w:p>
          <w:bookmarkEnd w:id="3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1"/>
          <w:p>
            <w:pPr>
              <w:spacing w:after="20"/>
              <w:ind w:left="20"/>
              <w:jc w:val="both"/>
            </w:pPr>
            <w:r>
              <w:rPr>
                <w:rFonts w:ascii="Times New Roman"/>
                <w:b w:val="false"/>
                <w:i w:val="false"/>
                <w:color w:val="000000"/>
                <w:sz w:val="20"/>
              </w:rPr>
              <w:t>
Пожарная безопасность</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и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 вычислительная техника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требований, предусмотренных пунктом 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2"/>
          <w:p>
            <w:pPr>
              <w:spacing w:after="20"/>
              <w:ind w:left="20"/>
              <w:jc w:val="both"/>
            </w:pPr>
            <w:r>
              <w:rPr>
                <w:rFonts w:ascii="Times New Roman"/>
                <w:b w:val="false"/>
                <w:i w:val="false"/>
                <w:color w:val="000000"/>
                <w:sz w:val="20"/>
              </w:rPr>
              <w:t>
C-SV-3</w:t>
            </w:r>
          </w:p>
          <w:bookmarkEnd w:id="3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требований, предусмотренных пунктом 9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3"/>
          <w:p>
            <w:pPr>
              <w:spacing w:after="20"/>
              <w:ind w:left="20"/>
              <w:jc w:val="both"/>
            </w:pPr>
            <w:r>
              <w:rPr>
                <w:rFonts w:ascii="Times New Roman"/>
                <w:b w:val="false"/>
                <w:i w:val="false"/>
                <w:color w:val="000000"/>
                <w:sz w:val="20"/>
              </w:rPr>
              <w:t>
Начальник Управления</w:t>
            </w:r>
          </w:p>
          <w:bookmarkEnd w:id="33"/>
          <w:p>
            <w:pPr>
              <w:spacing w:after="20"/>
              <w:ind w:left="20"/>
              <w:jc w:val="both"/>
            </w:pPr>
            <w:r>
              <w:rPr>
                <w:rFonts w:ascii="Times New Roman"/>
                <w:b w:val="false"/>
                <w:i w:val="false"/>
                <w:color w:val="000000"/>
                <w:sz w:val="20"/>
              </w:rPr>
              <w:t>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34"/>
          <w:p>
            <w:pPr>
              <w:spacing w:after="20"/>
              <w:ind w:left="20"/>
              <w:jc w:val="both"/>
            </w:pPr>
            <w:r>
              <w:rPr>
                <w:rFonts w:ascii="Times New Roman"/>
                <w:b w:val="false"/>
                <w:i w:val="false"/>
                <w:color w:val="000000"/>
                <w:sz w:val="20"/>
              </w:rPr>
              <w:t>
C-SV-4</w:t>
            </w:r>
          </w:p>
          <w:bookmarkEnd w:id="3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35"/>
          <w:p>
            <w:pPr>
              <w:spacing w:after="20"/>
              <w:ind w:left="20"/>
              <w:jc w:val="both"/>
            </w:pPr>
            <w:r>
              <w:rPr>
                <w:rFonts w:ascii="Times New Roman"/>
                <w:b w:val="false"/>
                <w:i w:val="false"/>
                <w:color w:val="000000"/>
                <w:sz w:val="20"/>
              </w:rPr>
              <w:t>
Заместитель начальника Управления</w:t>
            </w:r>
          </w:p>
          <w:bookmarkEnd w:id="35"/>
          <w:p>
            <w:pPr>
              <w:spacing w:after="20"/>
              <w:ind w:left="20"/>
              <w:jc w:val="both"/>
            </w:pPr>
            <w:r>
              <w:rPr>
                <w:rFonts w:ascii="Times New Roman"/>
                <w:b w:val="false"/>
                <w:i w:val="false"/>
                <w:color w:val="000000"/>
                <w:sz w:val="20"/>
              </w:rPr>
              <w:t>
Заместитель начальника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6"/>
          <w:p>
            <w:pPr>
              <w:spacing w:after="20"/>
              <w:ind w:left="20"/>
              <w:jc w:val="both"/>
            </w:pPr>
            <w:r>
              <w:rPr>
                <w:rFonts w:ascii="Times New Roman"/>
                <w:b w:val="false"/>
                <w:i w:val="false"/>
                <w:color w:val="000000"/>
                <w:sz w:val="20"/>
              </w:rPr>
              <w:t>
C-SV-5</w:t>
            </w:r>
          </w:p>
          <w:bookmarkEnd w:id="3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7"/>
          <w:p>
            <w:pPr>
              <w:spacing w:after="20"/>
              <w:ind w:left="20"/>
              <w:jc w:val="both"/>
            </w:pPr>
            <w:r>
              <w:rPr>
                <w:rFonts w:ascii="Times New Roman"/>
                <w:b w:val="false"/>
                <w:i w:val="false"/>
                <w:color w:val="000000"/>
                <w:sz w:val="20"/>
              </w:rPr>
              <w:t>
Главный специалист</w:t>
            </w:r>
          </w:p>
          <w:bookmarkEnd w:id="37"/>
          <w:p>
            <w:pPr>
              <w:spacing w:after="20"/>
              <w:ind w:left="20"/>
              <w:jc w:val="both"/>
            </w:pPr>
            <w:r>
              <w:rPr>
                <w:rFonts w:ascii="Times New Roman"/>
                <w:b w:val="false"/>
                <w:i w:val="false"/>
                <w:color w:val="000000"/>
                <w:sz w:val="20"/>
              </w:rPr>
              <w:t>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8"/>
          <w:p>
            <w:pPr>
              <w:spacing w:after="20"/>
              <w:ind w:left="20"/>
              <w:jc w:val="both"/>
            </w:pPr>
            <w:r>
              <w:rPr>
                <w:rFonts w:ascii="Times New Roman"/>
                <w:b w:val="false"/>
                <w:i w:val="false"/>
                <w:color w:val="000000"/>
                <w:sz w:val="20"/>
              </w:rPr>
              <w:t>
C-SV-8</w:t>
            </w:r>
          </w:p>
          <w:bookmarkEnd w:id="3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9"/>
          <w:p>
            <w:pPr>
              <w:spacing w:after="20"/>
              <w:ind w:left="20"/>
              <w:jc w:val="both"/>
            </w:pPr>
            <w:r>
              <w:rPr>
                <w:rFonts w:ascii="Times New Roman"/>
                <w:b w:val="false"/>
                <w:i w:val="false"/>
                <w:color w:val="000000"/>
                <w:sz w:val="20"/>
              </w:rPr>
              <w:t>
Старший инженер</w:t>
            </w:r>
          </w:p>
          <w:bookmarkEnd w:id="39"/>
          <w:p>
            <w:pPr>
              <w:spacing w:after="20"/>
              <w:ind w:left="20"/>
              <w:jc w:val="both"/>
            </w:pPr>
            <w:r>
              <w:rPr>
                <w:rFonts w:ascii="Times New Roman"/>
                <w:b w:val="false"/>
                <w:i w:val="false"/>
                <w:color w:val="000000"/>
                <w:sz w:val="20"/>
              </w:rPr>
              <w:t>
Старший инспектор-дежурный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0"/>
          <w:p>
            <w:pPr>
              <w:spacing w:after="20"/>
              <w:ind w:left="20"/>
              <w:jc w:val="both"/>
            </w:pPr>
            <w:r>
              <w:rPr>
                <w:rFonts w:ascii="Times New Roman"/>
                <w:b w:val="false"/>
                <w:i w:val="false"/>
                <w:color w:val="000000"/>
                <w:sz w:val="20"/>
              </w:rPr>
              <w:t>
C-SV-9</w:t>
            </w:r>
          </w:p>
          <w:bookmarkEnd w:id="4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C-SV-9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6. По должностям Департамента информатизации, цифровизации и связи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1"/>
          <w:p>
            <w:pPr>
              <w:spacing w:after="20"/>
              <w:ind w:left="20"/>
              <w:jc w:val="both"/>
            </w:pPr>
            <w:r>
              <w:rPr>
                <w:rFonts w:ascii="Times New Roman"/>
                <w:b w:val="false"/>
                <w:i w:val="false"/>
                <w:color w:val="000000"/>
                <w:sz w:val="20"/>
              </w:rPr>
              <w:t>
C-SV-2</w:t>
            </w:r>
          </w:p>
          <w:bookmarkEnd w:id="41"/>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2"/>
          <w:p>
            <w:pPr>
              <w:spacing w:after="20"/>
              <w:ind w:left="20"/>
              <w:jc w:val="both"/>
            </w:pPr>
            <w:r>
              <w:rPr>
                <w:rFonts w:ascii="Times New Roman"/>
                <w:b w:val="false"/>
                <w:i w:val="false"/>
                <w:color w:val="000000"/>
                <w:sz w:val="20"/>
              </w:rPr>
              <w:t>
Пожарная безопасность</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Программное обеспечение вычислительной техники и автоматизированных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Математическое и компьютерное моделирование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3"/>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следующих требований:</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44"/>
          <w:p>
            <w:pPr>
              <w:spacing w:after="20"/>
              <w:ind w:left="20"/>
              <w:jc w:val="both"/>
            </w:pPr>
            <w:r>
              <w:rPr>
                <w:rFonts w:ascii="Times New Roman"/>
                <w:b w:val="false"/>
                <w:i w:val="false"/>
                <w:color w:val="000000"/>
                <w:sz w:val="20"/>
              </w:rPr>
              <w:t>
C-SV-3</w:t>
            </w:r>
          </w:p>
          <w:bookmarkEnd w:id="44"/>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5"/>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следующих требований:</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6"/>
          <w:p>
            <w:pPr>
              <w:spacing w:after="20"/>
              <w:ind w:left="20"/>
              <w:jc w:val="both"/>
            </w:pPr>
            <w:r>
              <w:rPr>
                <w:rFonts w:ascii="Times New Roman"/>
                <w:b w:val="false"/>
                <w:i w:val="false"/>
                <w:color w:val="000000"/>
                <w:sz w:val="20"/>
              </w:rPr>
              <w:t>
C-SV-4</w:t>
            </w:r>
          </w:p>
          <w:bookmarkEnd w:id="46"/>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7"/>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8"/>
          <w:p>
            <w:pPr>
              <w:spacing w:after="20"/>
              <w:ind w:left="20"/>
              <w:jc w:val="both"/>
            </w:pPr>
            <w:r>
              <w:rPr>
                <w:rFonts w:ascii="Times New Roman"/>
                <w:b w:val="false"/>
                <w:i w:val="false"/>
                <w:color w:val="000000"/>
                <w:sz w:val="20"/>
              </w:rPr>
              <w:t>
C-SV-8</w:t>
            </w:r>
          </w:p>
          <w:bookmarkEnd w:id="4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7. По должностям Департамента кадровой и воспитательной работы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9"/>
          <w:p>
            <w:pPr>
              <w:spacing w:after="20"/>
              <w:ind w:left="20"/>
              <w:jc w:val="both"/>
            </w:pPr>
            <w:r>
              <w:rPr>
                <w:rFonts w:ascii="Times New Roman"/>
                <w:b w:val="false"/>
                <w:i w:val="false"/>
                <w:color w:val="000000"/>
                <w:sz w:val="20"/>
              </w:rPr>
              <w:t>
C-SV-2</w:t>
            </w:r>
          </w:p>
          <w:bookmarkEnd w:id="4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0"/>
          <w:p>
            <w:pPr>
              <w:spacing w:after="20"/>
              <w:ind w:left="20"/>
              <w:jc w:val="both"/>
            </w:pPr>
            <w:r>
              <w:rPr>
                <w:rFonts w:ascii="Times New Roman"/>
                <w:b w:val="false"/>
                <w:i w:val="false"/>
                <w:color w:val="000000"/>
                <w:sz w:val="20"/>
              </w:rPr>
              <w:t>
Не ниже высшего.</w:t>
            </w:r>
          </w:p>
          <w:bookmarkEnd w:id="50"/>
          <w:p>
            <w:pPr>
              <w:spacing w:after="20"/>
              <w:ind w:left="20"/>
              <w:jc w:val="both"/>
            </w:pPr>
            <w:r>
              <w:rPr>
                <w:rFonts w:ascii="Times New Roman"/>
                <w:b w:val="false"/>
                <w:i w:val="false"/>
                <w:color w:val="000000"/>
                <w:sz w:val="20"/>
              </w:rPr>
              <w:t>
Наличие действующего сертификата в области управления персоналом (сертификат HR).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1"/>
          <w:p>
            <w:pPr>
              <w:spacing w:after="20"/>
              <w:ind w:left="20"/>
              <w:jc w:val="both"/>
            </w:pPr>
            <w:r>
              <w:rPr>
                <w:rFonts w:ascii="Times New Roman"/>
                <w:b w:val="false"/>
                <w:i w:val="false"/>
                <w:color w:val="000000"/>
                <w:sz w:val="20"/>
              </w:rPr>
              <w:t>
Пожарная безопасность</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методика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права 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нормирование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культура и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требований, предусмотренных пунктом 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2"/>
          <w:p>
            <w:pPr>
              <w:spacing w:after="20"/>
              <w:ind w:left="20"/>
              <w:jc w:val="both"/>
            </w:pPr>
            <w:r>
              <w:rPr>
                <w:rFonts w:ascii="Times New Roman"/>
                <w:b w:val="false"/>
                <w:i w:val="false"/>
                <w:color w:val="000000"/>
                <w:sz w:val="20"/>
              </w:rPr>
              <w:t>
C-SV-3</w:t>
            </w:r>
          </w:p>
          <w:bookmarkEnd w:id="5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требований, предусмотренных пунктом 9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3"/>
          <w:p>
            <w:pPr>
              <w:spacing w:after="20"/>
              <w:ind w:left="20"/>
              <w:jc w:val="both"/>
            </w:pPr>
            <w:r>
              <w:rPr>
                <w:rFonts w:ascii="Times New Roman"/>
                <w:b w:val="false"/>
                <w:i w:val="false"/>
                <w:color w:val="000000"/>
                <w:sz w:val="20"/>
              </w:rPr>
              <w:t>
C-SV-4</w:t>
            </w:r>
          </w:p>
          <w:bookmarkEnd w:id="5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4"/>
          <w:p>
            <w:pPr>
              <w:spacing w:after="20"/>
              <w:ind w:left="20"/>
              <w:jc w:val="both"/>
            </w:pPr>
            <w:r>
              <w:rPr>
                <w:rFonts w:ascii="Times New Roman"/>
                <w:b w:val="false"/>
                <w:i w:val="false"/>
                <w:color w:val="000000"/>
                <w:sz w:val="20"/>
              </w:rPr>
              <w:t>
C-SV-5</w:t>
            </w:r>
          </w:p>
          <w:bookmarkEnd w:id="5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5"/>
          <w:p>
            <w:pPr>
              <w:spacing w:after="20"/>
              <w:ind w:left="20"/>
              <w:jc w:val="both"/>
            </w:pPr>
            <w:r>
              <w:rPr>
                <w:rFonts w:ascii="Times New Roman"/>
                <w:b w:val="false"/>
                <w:i w:val="false"/>
                <w:color w:val="000000"/>
                <w:sz w:val="20"/>
              </w:rPr>
              <w:t>
C-SV-8</w:t>
            </w:r>
          </w:p>
          <w:bookmarkEnd w:id="5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должностям отдела психологической службы и полиграфологического исследования Департамента кадровой и воспитательной работы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6"/>
          <w:p>
            <w:pPr>
              <w:spacing w:after="20"/>
              <w:ind w:left="20"/>
              <w:jc w:val="both"/>
            </w:pPr>
            <w:r>
              <w:rPr>
                <w:rFonts w:ascii="Times New Roman"/>
                <w:b w:val="false"/>
                <w:i w:val="false"/>
                <w:color w:val="000000"/>
                <w:sz w:val="20"/>
              </w:rPr>
              <w:t>
C-SV-6</w:t>
            </w:r>
          </w:p>
          <w:bookmarkEnd w:id="5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7"/>
          <w:p>
            <w:pPr>
              <w:spacing w:after="20"/>
              <w:ind w:left="20"/>
              <w:jc w:val="both"/>
            </w:pPr>
            <w:r>
              <w:rPr>
                <w:rFonts w:ascii="Times New Roman"/>
                <w:b w:val="false"/>
                <w:i w:val="false"/>
                <w:color w:val="000000"/>
                <w:sz w:val="20"/>
              </w:rPr>
              <w:t xml:space="preserve">
Педагогика и психология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Юриспруденция </w:t>
            </w:r>
          </w:p>
          <w:p>
            <w:pPr>
              <w:spacing w:after="20"/>
              <w:ind w:left="20"/>
              <w:jc w:val="both"/>
            </w:pPr>
            <w:r>
              <w:rPr>
                <w:rFonts w:ascii="Times New Roman"/>
                <w:b w:val="false"/>
                <w:i w:val="false"/>
                <w:color w:val="000000"/>
                <w:sz w:val="20"/>
              </w:rPr>
              <w:t xml:space="preserve">
Психология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C-SV-6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8"/>
          <w:p>
            <w:pPr>
              <w:spacing w:after="20"/>
              <w:ind w:left="20"/>
              <w:jc w:val="both"/>
            </w:pPr>
            <w:r>
              <w:rPr>
                <w:rFonts w:ascii="Times New Roman"/>
                <w:b w:val="false"/>
                <w:i w:val="false"/>
                <w:color w:val="000000"/>
                <w:sz w:val="20"/>
              </w:rPr>
              <w:t>
C-SV-8</w:t>
            </w:r>
          </w:p>
          <w:bookmarkEnd w:id="5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8. По должностям Управления дознания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9"/>
          <w:p>
            <w:pPr>
              <w:spacing w:after="20"/>
              <w:ind w:left="20"/>
              <w:jc w:val="both"/>
            </w:pPr>
            <w:r>
              <w:rPr>
                <w:rFonts w:ascii="Times New Roman"/>
                <w:b w:val="false"/>
                <w:i w:val="false"/>
                <w:color w:val="000000"/>
                <w:sz w:val="20"/>
              </w:rPr>
              <w:t>
C-SV-3</w:t>
            </w:r>
          </w:p>
          <w:bookmarkEnd w:id="5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0"/>
          <w:p>
            <w:pPr>
              <w:spacing w:after="20"/>
              <w:ind w:left="20"/>
              <w:jc w:val="both"/>
            </w:pPr>
            <w:r>
              <w:rPr>
                <w:rFonts w:ascii="Times New Roman"/>
                <w:b w:val="false"/>
                <w:i w:val="false"/>
                <w:color w:val="000000"/>
                <w:sz w:val="20"/>
              </w:rPr>
              <w:t>
Пожарная безопасность</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требований, предусмотренных пунктом 9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1"/>
          <w:p>
            <w:pPr>
              <w:spacing w:after="20"/>
              <w:ind w:left="20"/>
              <w:jc w:val="both"/>
            </w:pPr>
            <w:r>
              <w:rPr>
                <w:rFonts w:ascii="Times New Roman"/>
                <w:b w:val="false"/>
                <w:i w:val="false"/>
                <w:color w:val="000000"/>
                <w:sz w:val="20"/>
              </w:rPr>
              <w:t>
C-SV-4</w:t>
            </w:r>
          </w:p>
          <w:bookmarkEnd w:id="6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2"/>
          <w:p>
            <w:pPr>
              <w:spacing w:after="20"/>
              <w:ind w:left="20"/>
              <w:jc w:val="both"/>
            </w:pPr>
            <w:r>
              <w:rPr>
                <w:rFonts w:ascii="Times New Roman"/>
                <w:b w:val="false"/>
                <w:i w:val="false"/>
                <w:color w:val="000000"/>
                <w:sz w:val="20"/>
              </w:rPr>
              <w:t>
C-SV-8</w:t>
            </w:r>
          </w:p>
          <w:bookmarkEnd w:id="6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9. По должностям Управления мобилизационной работы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3"/>
          <w:p>
            <w:pPr>
              <w:spacing w:after="20"/>
              <w:ind w:left="20"/>
              <w:jc w:val="both"/>
            </w:pPr>
            <w:r>
              <w:rPr>
                <w:rFonts w:ascii="Times New Roman"/>
                <w:b w:val="false"/>
                <w:i w:val="false"/>
                <w:color w:val="000000"/>
                <w:sz w:val="20"/>
              </w:rPr>
              <w:t>
C-SV-3</w:t>
            </w:r>
          </w:p>
          <w:bookmarkEnd w:id="6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4"/>
          <w:p>
            <w:pPr>
              <w:spacing w:after="20"/>
              <w:ind w:left="20"/>
              <w:jc w:val="both"/>
            </w:pPr>
            <w:r>
              <w:rPr>
                <w:rFonts w:ascii="Times New Roman"/>
                <w:b w:val="false"/>
                <w:i w:val="false"/>
                <w:color w:val="000000"/>
                <w:sz w:val="20"/>
              </w:rPr>
              <w:t>
Юриспруденция</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требований, предусмотренных пунктом 9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5"/>
          <w:p>
            <w:pPr>
              <w:spacing w:after="20"/>
              <w:ind w:left="20"/>
              <w:jc w:val="both"/>
            </w:pPr>
            <w:r>
              <w:rPr>
                <w:rFonts w:ascii="Times New Roman"/>
                <w:b w:val="false"/>
                <w:i w:val="false"/>
                <w:color w:val="000000"/>
                <w:sz w:val="20"/>
              </w:rPr>
              <w:t>
C-SV-4</w:t>
            </w:r>
          </w:p>
          <w:bookmarkEnd w:id="6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6"/>
          <w:p>
            <w:pPr>
              <w:spacing w:after="20"/>
              <w:ind w:left="20"/>
              <w:jc w:val="both"/>
            </w:pPr>
            <w:r>
              <w:rPr>
                <w:rFonts w:ascii="Times New Roman"/>
                <w:b w:val="false"/>
                <w:i w:val="false"/>
                <w:color w:val="000000"/>
                <w:sz w:val="20"/>
              </w:rPr>
              <w:t>
C-SV-8</w:t>
            </w:r>
          </w:p>
          <w:bookmarkEnd w:id="6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10. По должностям Управления специальной работы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7"/>
          <w:p>
            <w:pPr>
              <w:spacing w:after="20"/>
              <w:ind w:left="20"/>
              <w:jc w:val="both"/>
            </w:pPr>
            <w:r>
              <w:rPr>
                <w:rFonts w:ascii="Times New Roman"/>
                <w:b w:val="false"/>
                <w:i w:val="false"/>
                <w:color w:val="000000"/>
                <w:sz w:val="20"/>
              </w:rPr>
              <w:t>
C-SV-3</w:t>
            </w:r>
          </w:p>
          <w:bookmarkEnd w:id="6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8"/>
          <w:p>
            <w:pPr>
              <w:spacing w:after="20"/>
              <w:ind w:left="20"/>
              <w:jc w:val="both"/>
            </w:pPr>
            <w:r>
              <w:rPr>
                <w:rFonts w:ascii="Times New Roman"/>
                <w:b w:val="false"/>
                <w:i w:val="false"/>
                <w:color w:val="000000"/>
                <w:sz w:val="20"/>
              </w:rPr>
              <w:t>
Пожарная безопасность</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методика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требований, предусмотренных пунктом 9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9"/>
          <w:p>
            <w:pPr>
              <w:spacing w:after="20"/>
              <w:ind w:left="20"/>
              <w:jc w:val="both"/>
            </w:pPr>
            <w:r>
              <w:rPr>
                <w:rFonts w:ascii="Times New Roman"/>
                <w:b w:val="false"/>
                <w:i w:val="false"/>
                <w:color w:val="000000"/>
                <w:sz w:val="20"/>
              </w:rPr>
              <w:t>
C-SV-4</w:t>
            </w:r>
          </w:p>
          <w:bookmarkEnd w:id="6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0"/>
          <w:p>
            <w:pPr>
              <w:spacing w:after="20"/>
              <w:ind w:left="20"/>
              <w:jc w:val="both"/>
            </w:pPr>
            <w:r>
              <w:rPr>
                <w:rFonts w:ascii="Times New Roman"/>
                <w:b w:val="false"/>
                <w:i w:val="false"/>
                <w:color w:val="000000"/>
                <w:sz w:val="20"/>
              </w:rPr>
              <w:t>
C-SV-8</w:t>
            </w:r>
          </w:p>
          <w:bookmarkEnd w:id="7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bl>
    <w:bookmarkStart w:name="z316" w:id="71"/>
    <w:p>
      <w:pPr>
        <w:spacing w:after="0"/>
        <w:ind w:left="0"/>
        <w:jc w:val="both"/>
      </w:pPr>
      <w:r>
        <w:rPr>
          <w:rFonts w:ascii="Times New Roman"/>
          <w:b w:val="false"/>
          <w:i w:val="false"/>
          <w:color w:val="000000"/>
          <w:sz w:val="28"/>
        </w:rPr>
        <w:t>
      Примечание:</w:t>
      </w:r>
    </w:p>
    <w:bookmarkEnd w:id="71"/>
    <w:bookmarkStart w:name="z317" w:id="72"/>
    <w:p>
      <w:pPr>
        <w:spacing w:after="0"/>
        <w:ind w:left="0"/>
        <w:jc w:val="both"/>
      </w:pPr>
      <w:r>
        <w:rPr>
          <w:rFonts w:ascii="Times New Roman"/>
          <w:b w:val="false"/>
          <w:i w:val="false"/>
          <w:color w:val="000000"/>
          <w:sz w:val="28"/>
        </w:rPr>
        <w:t>
      по решению и (или) согласованию с Министром,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550</w:t>
            </w:r>
          </w:p>
        </w:tc>
      </w:tr>
    </w:tbl>
    <w:bookmarkStart w:name="z319" w:id="73"/>
    <w:p>
      <w:pPr>
        <w:spacing w:after="0"/>
        <w:ind w:left="0"/>
        <w:jc w:val="left"/>
      </w:pPr>
      <w:r>
        <w:rPr>
          <w:rFonts w:ascii="Times New Roman"/>
          <w:b/>
          <w:i w:val="false"/>
          <w:color w:val="000000"/>
        </w:rPr>
        <w:t xml:space="preserve"> Квалификационные требования к категориям должностей ведомств Министерства по чрезвычайным ситуациям Республики Казахстан</w:t>
      </w:r>
    </w:p>
    <w:bookmarkEnd w:id="73"/>
    <w:p>
      <w:pPr>
        <w:spacing w:after="0"/>
        <w:ind w:left="0"/>
        <w:jc w:val="both"/>
      </w:pPr>
      <w:r>
        <w:rPr>
          <w:rFonts w:ascii="Times New Roman"/>
          <w:b/>
          <w:i w:val="false"/>
          <w:color w:val="000000"/>
          <w:sz w:val="28"/>
        </w:rPr>
        <w:t>Раздел 1. Квалификационные требования к категориям должностей Комитета противопожарной службы Министерства по чрезвычайным ситуациям Республики Казахстан (далее – КПС МЧС)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По должностям Председателя и заместителя Председателя КПС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КПС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74"/>
          <w:p>
            <w:pPr>
              <w:spacing w:after="20"/>
              <w:ind w:left="20"/>
              <w:jc w:val="both"/>
            </w:pPr>
            <w:r>
              <w:rPr>
                <w:rFonts w:ascii="Times New Roman"/>
                <w:b w:val="false"/>
                <w:i w:val="false"/>
                <w:color w:val="000000"/>
                <w:sz w:val="20"/>
              </w:rPr>
              <w:t>
C-SV-1</w:t>
            </w:r>
          </w:p>
          <w:bookmarkEnd w:id="7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5"/>
          <w:p>
            <w:pPr>
              <w:spacing w:after="20"/>
              <w:ind w:left="20"/>
              <w:jc w:val="both"/>
            </w:pPr>
            <w:r>
              <w:rPr>
                <w:rFonts w:ascii="Times New Roman"/>
                <w:b w:val="false"/>
                <w:i w:val="false"/>
                <w:color w:val="000000"/>
                <w:sz w:val="20"/>
              </w:rPr>
              <w:t>
Пожарная безопасность</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C-SV-1 стаж работы должен соответствовать одному из требований, предусмотренных пунктом 5 Типовых квалификационных требований к категориям должностей правоохранительных органов, утвержденных приказом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КПС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76"/>
          <w:p>
            <w:pPr>
              <w:spacing w:after="20"/>
              <w:ind w:left="20"/>
              <w:jc w:val="both"/>
            </w:pPr>
            <w:r>
              <w:rPr>
                <w:rFonts w:ascii="Times New Roman"/>
                <w:b w:val="false"/>
                <w:i w:val="false"/>
                <w:color w:val="000000"/>
                <w:sz w:val="20"/>
              </w:rPr>
              <w:t>
C-SV-2</w:t>
            </w:r>
          </w:p>
          <w:bookmarkEnd w:id="7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требований, предусмотренных пунктом 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По должностям Управления государственного пожарного контроля КПС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7"/>
          <w:p>
            <w:pPr>
              <w:spacing w:after="20"/>
              <w:ind w:left="20"/>
              <w:jc w:val="both"/>
            </w:pPr>
            <w:r>
              <w:rPr>
                <w:rFonts w:ascii="Times New Roman"/>
                <w:b w:val="false"/>
                <w:i w:val="false"/>
                <w:color w:val="000000"/>
                <w:sz w:val="20"/>
              </w:rPr>
              <w:t>
C-SV-4</w:t>
            </w:r>
          </w:p>
          <w:bookmarkEnd w:id="7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8"/>
          <w:p>
            <w:pPr>
              <w:spacing w:after="20"/>
              <w:ind w:left="20"/>
              <w:jc w:val="both"/>
            </w:pPr>
            <w:r>
              <w:rPr>
                <w:rFonts w:ascii="Times New Roman"/>
                <w:b w:val="false"/>
                <w:i w:val="false"/>
                <w:color w:val="000000"/>
                <w:sz w:val="20"/>
              </w:rPr>
              <w:t>
Пожарная безопасность</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9"/>
          <w:p>
            <w:pPr>
              <w:spacing w:after="20"/>
              <w:ind w:left="20"/>
              <w:jc w:val="both"/>
            </w:pPr>
            <w:r>
              <w:rPr>
                <w:rFonts w:ascii="Times New Roman"/>
                <w:b w:val="false"/>
                <w:i w:val="false"/>
                <w:color w:val="000000"/>
                <w:sz w:val="20"/>
              </w:rPr>
              <w:t>
C-SV-5</w:t>
            </w:r>
          </w:p>
          <w:bookmarkEnd w:id="7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80"/>
          <w:p>
            <w:pPr>
              <w:spacing w:after="20"/>
              <w:ind w:left="20"/>
              <w:jc w:val="both"/>
            </w:pPr>
            <w:r>
              <w:rPr>
                <w:rFonts w:ascii="Times New Roman"/>
                <w:b w:val="false"/>
                <w:i w:val="false"/>
                <w:color w:val="000000"/>
                <w:sz w:val="20"/>
              </w:rPr>
              <w:t>
C-SV-8</w:t>
            </w:r>
          </w:p>
          <w:bookmarkEnd w:id="8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По должностям Управления организации пожаротушения и проведения аварийно-спасательных работ КПС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81"/>
          <w:p>
            <w:pPr>
              <w:spacing w:after="20"/>
              <w:ind w:left="20"/>
              <w:jc w:val="both"/>
            </w:pPr>
            <w:r>
              <w:rPr>
                <w:rFonts w:ascii="Times New Roman"/>
                <w:b w:val="false"/>
                <w:i w:val="false"/>
                <w:color w:val="000000"/>
                <w:sz w:val="20"/>
              </w:rPr>
              <w:t>
C-SV-4</w:t>
            </w:r>
          </w:p>
          <w:bookmarkEnd w:id="8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82"/>
          <w:p>
            <w:pPr>
              <w:spacing w:after="20"/>
              <w:ind w:left="20"/>
              <w:jc w:val="both"/>
            </w:pPr>
            <w:r>
              <w:rPr>
                <w:rFonts w:ascii="Times New Roman"/>
                <w:b w:val="false"/>
                <w:i w:val="false"/>
                <w:color w:val="000000"/>
                <w:sz w:val="20"/>
              </w:rPr>
              <w:t>
Пожарная безопасность</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перевозок, движения и эксплуатация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83"/>
          <w:p>
            <w:pPr>
              <w:spacing w:after="20"/>
              <w:ind w:left="20"/>
              <w:jc w:val="both"/>
            </w:pPr>
            <w:r>
              <w:rPr>
                <w:rFonts w:ascii="Times New Roman"/>
                <w:b w:val="false"/>
                <w:i w:val="false"/>
                <w:color w:val="000000"/>
                <w:sz w:val="20"/>
              </w:rPr>
              <w:t>
C-SV-5</w:t>
            </w:r>
          </w:p>
          <w:bookmarkEnd w:id="8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84"/>
          <w:p>
            <w:pPr>
              <w:spacing w:after="20"/>
              <w:ind w:left="20"/>
              <w:jc w:val="both"/>
            </w:pPr>
            <w:r>
              <w:rPr>
                <w:rFonts w:ascii="Times New Roman"/>
                <w:b w:val="false"/>
                <w:i w:val="false"/>
                <w:color w:val="000000"/>
                <w:sz w:val="20"/>
              </w:rPr>
              <w:t>
C-SV-8</w:t>
            </w:r>
          </w:p>
          <w:bookmarkEnd w:id="8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4. По должностям Управления технического нормирования КПС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85"/>
          <w:p>
            <w:pPr>
              <w:spacing w:after="20"/>
              <w:ind w:left="20"/>
              <w:jc w:val="both"/>
            </w:pPr>
            <w:r>
              <w:rPr>
                <w:rFonts w:ascii="Times New Roman"/>
                <w:b w:val="false"/>
                <w:i w:val="false"/>
                <w:color w:val="000000"/>
                <w:sz w:val="20"/>
              </w:rPr>
              <w:t>
C-SV-4</w:t>
            </w:r>
          </w:p>
          <w:bookmarkEnd w:id="8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86"/>
          <w:p>
            <w:pPr>
              <w:spacing w:after="20"/>
              <w:ind w:left="20"/>
              <w:jc w:val="both"/>
            </w:pPr>
            <w:r>
              <w:rPr>
                <w:rFonts w:ascii="Times New Roman"/>
                <w:b w:val="false"/>
                <w:i w:val="false"/>
                <w:color w:val="000000"/>
                <w:sz w:val="20"/>
              </w:rPr>
              <w:t>
Пожарная безопасность</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87"/>
          <w:p>
            <w:pPr>
              <w:spacing w:after="20"/>
              <w:ind w:left="20"/>
              <w:jc w:val="both"/>
            </w:pPr>
            <w:r>
              <w:rPr>
                <w:rFonts w:ascii="Times New Roman"/>
                <w:b w:val="false"/>
                <w:i w:val="false"/>
                <w:color w:val="000000"/>
                <w:sz w:val="20"/>
              </w:rPr>
              <w:t>
C-SV-5</w:t>
            </w:r>
          </w:p>
          <w:bookmarkEnd w:id="8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88"/>
          <w:p>
            <w:pPr>
              <w:spacing w:after="20"/>
              <w:ind w:left="20"/>
              <w:jc w:val="both"/>
            </w:pPr>
            <w:r>
              <w:rPr>
                <w:rFonts w:ascii="Times New Roman"/>
                <w:b w:val="false"/>
                <w:i w:val="false"/>
                <w:color w:val="000000"/>
                <w:sz w:val="20"/>
              </w:rPr>
              <w:t>
C-SV-8</w:t>
            </w:r>
          </w:p>
          <w:bookmarkEnd w:id="8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bl>
    <w:p>
      <w:pPr>
        <w:spacing w:after="0"/>
        <w:ind w:left="0"/>
        <w:jc w:val="both"/>
      </w:pPr>
      <w:r>
        <w:rPr>
          <w:rFonts w:ascii="Times New Roman"/>
          <w:b/>
          <w:i w:val="false"/>
          <w:color w:val="000000"/>
          <w:sz w:val="28"/>
        </w:rPr>
        <w:t>Раздел 2. Квалификационные требования к категориям должностей Комитета по гражданской обороне и воинским частям Министерства по чрезвычайным ситуациям Республики Казахстан (далее – КГОиВЧ МЧС)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По должностям Председателя и заместителя Председателя КГОиВЧ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КГОиВЧ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89"/>
          <w:p>
            <w:pPr>
              <w:spacing w:after="20"/>
              <w:ind w:left="20"/>
              <w:jc w:val="both"/>
            </w:pPr>
            <w:r>
              <w:rPr>
                <w:rFonts w:ascii="Times New Roman"/>
                <w:b w:val="false"/>
                <w:i w:val="false"/>
                <w:color w:val="000000"/>
                <w:sz w:val="20"/>
              </w:rPr>
              <w:t>
C-SV-1</w:t>
            </w:r>
          </w:p>
          <w:bookmarkEnd w:id="89"/>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90"/>
          <w:p>
            <w:pPr>
              <w:spacing w:after="20"/>
              <w:ind w:left="20"/>
              <w:jc w:val="both"/>
            </w:pPr>
            <w:r>
              <w:rPr>
                <w:rFonts w:ascii="Times New Roman"/>
                <w:b w:val="false"/>
                <w:i w:val="false"/>
                <w:color w:val="000000"/>
                <w:sz w:val="20"/>
              </w:rPr>
              <w:t>
Пожарная безопасность</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91"/>
          <w:p>
            <w:pPr>
              <w:spacing w:after="20"/>
              <w:ind w:left="20"/>
              <w:jc w:val="both"/>
            </w:pPr>
            <w:r>
              <w:rPr>
                <w:rFonts w:ascii="Times New Roman"/>
                <w:b w:val="false"/>
                <w:i w:val="false"/>
                <w:color w:val="000000"/>
                <w:sz w:val="20"/>
              </w:rPr>
              <w:t>
Для занятия должностей категории C-SV-1 стаж работы должен соответствовать одному из следующих требований:</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C-KAGP-2, C-VP-2, C-TP-3, C-SV-2, C-SVО-1, C-SVU-1, B-FM-2, B-FMО-1;</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одиннадцати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КГОиВЧ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92"/>
          <w:p>
            <w:pPr>
              <w:spacing w:after="20"/>
              <w:ind w:left="20"/>
              <w:jc w:val="both"/>
            </w:pPr>
            <w:r>
              <w:rPr>
                <w:rFonts w:ascii="Times New Roman"/>
                <w:b w:val="false"/>
                <w:i w:val="false"/>
                <w:color w:val="000000"/>
                <w:sz w:val="20"/>
              </w:rPr>
              <w:t>
C-SV-2</w:t>
            </w:r>
          </w:p>
          <w:bookmarkEnd w:id="92"/>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93"/>
          <w:p>
            <w:pPr>
              <w:spacing w:after="20"/>
              <w:ind w:left="20"/>
              <w:jc w:val="both"/>
            </w:pPr>
            <w:r>
              <w:rPr>
                <w:rFonts w:ascii="Times New Roman"/>
                <w:b w:val="false"/>
                <w:i w:val="false"/>
                <w:color w:val="000000"/>
                <w:sz w:val="20"/>
              </w:rPr>
              <w:t>
8. Для занятия должностей категории C-SV-2 стаж работы должен соответствовать одному из следующих требований:</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По должностям Управлений КГОиВЧ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94"/>
          <w:p>
            <w:pPr>
              <w:spacing w:after="20"/>
              <w:ind w:left="20"/>
              <w:jc w:val="both"/>
            </w:pPr>
            <w:r>
              <w:rPr>
                <w:rFonts w:ascii="Times New Roman"/>
                <w:b w:val="false"/>
                <w:i w:val="false"/>
                <w:color w:val="000000"/>
                <w:sz w:val="20"/>
              </w:rPr>
              <w:t>
C-SV-4</w:t>
            </w:r>
          </w:p>
          <w:bookmarkEnd w:id="94"/>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95"/>
          <w:p>
            <w:pPr>
              <w:spacing w:after="20"/>
              <w:ind w:left="20"/>
              <w:jc w:val="both"/>
            </w:pPr>
            <w:r>
              <w:rPr>
                <w:rFonts w:ascii="Times New Roman"/>
                <w:b w:val="false"/>
                <w:i w:val="false"/>
                <w:color w:val="000000"/>
                <w:sz w:val="20"/>
              </w:rPr>
              <w:t>
Пожарная безопасность</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Ядерная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и эпидемиология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права 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96"/>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97"/>
          <w:p>
            <w:pPr>
              <w:spacing w:after="20"/>
              <w:ind w:left="20"/>
              <w:jc w:val="both"/>
            </w:pPr>
            <w:r>
              <w:rPr>
                <w:rFonts w:ascii="Times New Roman"/>
                <w:b w:val="false"/>
                <w:i w:val="false"/>
                <w:color w:val="000000"/>
                <w:sz w:val="20"/>
              </w:rPr>
              <w:t>
C-SV-5</w:t>
            </w:r>
          </w:p>
          <w:bookmarkEnd w:id="97"/>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98"/>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следующих требований:</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99"/>
          <w:p>
            <w:pPr>
              <w:spacing w:after="20"/>
              <w:ind w:left="20"/>
              <w:jc w:val="both"/>
            </w:pPr>
            <w:r>
              <w:rPr>
                <w:rFonts w:ascii="Times New Roman"/>
                <w:b w:val="false"/>
                <w:i w:val="false"/>
                <w:color w:val="000000"/>
                <w:sz w:val="20"/>
              </w:rPr>
              <w:t>
C-SV-8</w:t>
            </w:r>
          </w:p>
          <w:bookmarkEnd w:id="99"/>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00"/>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следующих требований:</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четырех лет стажа работы на правоохранительной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службы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на политических или на административных государственных должностях, в том числе не менее одного года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 менее шести лет стажа работы в областях, соответствующих функциональному направлению конкретной должности данных категорий; </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bl>
    <w:p>
      <w:pPr>
        <w:spacing w:after="0"/>
        <w:ind w:left="0"/>
        <w:jc w:val="both"/>
      </w:pPr>
      <w:r>
        <w:rPr>
          <w:rFonts w:ascii="Times New Roman"/>
          <w:b/>
          <w:i w:val="false"/>
          <w:color w:val="000000"/>
          <w:sz w:val="28"/>
        </w:rPr>
        <w:t>Раздел 3. Квалификационные требования к категориям должностей Комитета предупреждения чрезвычайных ситуаций Министерства по чрезвычайным ситуациям Республики Казахстан (далее – КПЧС МЧС)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По должностям Председателя и заместителя Председателя КПЧС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КПЧС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01"/>
          <w:p>
            <w:pPr>
              <w:spacing w:after="20"/>
              <w:ind w:left="20"/>
              <w:jc w:val="both"/>
            </w:pPr>
            <w:r>
              <w:rPr>
                <w:rFonts w:ascii="Times New Roman"/>
                <w:b w:val="false"/>
                <w:i w:val="false"/>
                <w:color w:val="000000"/>
                <w:sz w:val="20"/>
              </w:rPr>
              <w:t>
C-SV-1</w:t>
            </w:r>
          </w:p>
          <w:bookmarkEnd w:id="10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02"/>
          <w:p>
            <w:pPr>
              <w:spacing w:after="20"/>
              <w:ind w:left="20"/>
              <w:jc w:val="both"/>
            </w:pPr>
            <w:r>
              <w:rPr>
                <w:rFonts w:ascii="Times New Roman"/>
                <w:b w:val="false"/>
                <w:i w:val="false"/>
                <w:color w:val="000000"/>
                <w:sz w:val="20"/>
              </w:rPr>
              <w:t>
Пожарная безопасность</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кадастр</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и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Водные ресурсы и водопользование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Прикладная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C-SV-1 стаж работы должен соответствовать одному из требований, предусмотренных пунктом 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КПЧС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03"/>
          <w:p>
            <w:pPr>
              <w:spacing w:after="20"/>
              <w:ind w:left="20"/>
              <w:jc w:val="both"/>
            </w:pPr>
            <w:r>
              <w:rPr>
                <w:rFonts w:ascii="Times New Roman"/>
                <w:b w:val="false"/>
                <w:i w:val="false"/>
                <w:color w:val="000000"/>
                <w:sz w:val="20"/>
              </w:rPr>
              <w:t>
C-SV-2</w:t>
            </w:r>
          </w:p>
          <w:bookmarkEnd w:id="10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требований, предусмотренных пунктом 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По должностям Управлений КПЧС МЧС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04"/>
          <w:p>
            <w:pPr>
              <w:spacing w:after="20"/>
              <w:ind w:left="20"/>
              <w:jc w:val="both"/>
            </w:pPr>
            <w:r>
              <w:rPr>
                <w:rFonts w:ascii="Times New Roman"/>
                <w:b w:val="false"/>
                <w:i w:val="false"/>
                <w:color w:val="000000"/>
                <w:sz w:val="20"/>
              </w:rPr>
              <w:t>
C-SV-4</w:t>
            </w:r>
          </w:p>
          <w:bookmarkEnd w:id="10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05"/>
          <w:p>
            <w:pPr>
              <w:spacing w:after="20"/>
              <w:ind w:left="20"/>
              <w:jc w:val="both"/>
            </w:pPr>
            <w:r>
              <w:rPr>
                <w:rFonts w:ascii="Times New Roman"/>
                <w:b w:val="false"/>
                <w:i w:val="false"/>
                <w:color w:val="000000"/>
                <w:sz w:val="20"/>
              </w:rPr>
              <w:t>
Пожарная безопасность</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кадастр</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и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Водные ресурсы и водопользование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Прикладная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06"/>
          <w:p>
            <w:pPr>
              <w:spacing w:after="20"/>
              <w:ind w:left="20"/>
              <w:jc w:val="both"/>
            </w:pPr>
            <w:r>
              <w:rPr>
                <w:rFonts w:ascii="Times New Roman"/>
                <w:b w:val="false"/>
                <w:i w:val="false"/>
                <w:color w:val="000000"/>
                <w:sz w:val="20"/>
              </w:rPr>
              <w:t>
C-SV-5</w:t>
            </w:r>
          </w:p>
          <w:bookmarkEnd w:id="10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07"/>
          <w:p>
            <w:pPr>
              <w:spacing w:after="20"/>
              <w:ind w:left="20"/>
              <w:jc w:val="both"/>
            </w:pPr>
            <w:r>
              <w:rPr>
                <w:rFonts w:ascii="Times New Roman"/>
                <w:b w:val="false"/>
                <w:i w:val="false"/>
                <w:color w:val="000000"/>
                <w:sz w:val="20"/>
              </w:rPr>
              <w:t>
C-SV-8</w:t>
            </w:r>
          </w:p>
          <w:bookmarkEnd w:id="10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требований, предусмотренных пунктом 14 приказа № 67.</w:t>
            </w:r>
          </w:p>
        </w:tc>
      </w:tr>
    </w:tbl>
    <w:bookmarkStart w:name="z597" w:id="108"/>
    <w:p>
      <w:pPr>
        <w:spacing w:after="0"/>
        <w:ind w:left="0"/>
        <w:jc w:val="both"/>
      </w:pPr>
      <w:r>
        <w:rPr>
          <w:rFonts w:ascii="Times New Roman"/>
          <w:b w:val="false"/>
          <w:i w:val="false"/>
          <w:color w:val="000000"/>
          <w:sz w:val="28"/>
        </w:rPr>
        <w:t>
      Примечание:</w:t>
      </w:r>
    </w:p>
    <w:bookmarkEnd w:id="108"/>
    <w:bookmarkStart w:name="z598" w:id="109"/>
    <w:p>
      <w:pPr>
        <w:spacing w:after="0"/>
        <w:ind w:left="0"/>
        <w:jc w:val="both"/>
      </w:pPr>
      <w:r>
        <w:rPr>
          <w:rFonts w:ascii="Times New Roman"/>
          <w:b w:val="false"/>
          <w:i w:val="false"/>
          <w:color w:val="000000"/>
          <w:sz w:val="28"/>
        </w:rPr>
        <w:t>
      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550</w:t>
            </w:r>
          </w:p>
        </w:tc>
      </w:tr>
    </w:tbl>
    <w:bookmarkStart w:name="z600" w:id="110"/>
    <w:p>
      <w:pPr>
        <w:spacing w:after="0"/>
        <w:ind w:left="0"/>
        <w:jc w:val="left"/>
      </w:pPr>
      <w:r>
        <w:rPr>
          <w:rFonts w:ascii="Times New Roman"/>
          <w:b/>
          <w:i w:val="false"/>
          <w:color w:val="000000"/>
        </w:rPr>
        <w:t xml:space="preserve"> Квалификационные требования к категориям должностей областных (городов республиканского значения и столицы) территориальных органов Министерства по чрезвычайным ситуациям Республики Казахстан</w:t>
      </w:r>
    </w:p>
    <w:bookmarkEnd w:id="110"/>
    <w:p>
      <w:pPr>
        <w:spacing w:after="0"/>
        <w:ind w:left="0"/>
        <w:jc w:val="both"/>
      </w:pPr>
      <w:r>
        <w:rPr>
          <w:rFonts w:ascii="Times New Roman"/>
          <w:b w:val="false"/>
          <w:i w:val="false"/>
          <w:color w:val="ff0000"/>
          <w:sz w:val="28"/>
        </w:rPr>
        <w:t xml:space="preserve">
      Сноска. Приложение 3 с изменениями, внесенными приказом Министра по чрезвычайным ситуациям РК от 12.05.2026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По должностям начальника, первого заместителя и заместителя начальника Департамента по чрезвычайным ситуациям областей, городов республиканского значения и столицы Министерства по чрезвычайным ситуациям Республики Казахстан (далее - ДЧС)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11"/>
          <w:p>
            <w:pPr>
              <w:spacing w:after="20"/>
              <w:ind w:left="20"/>
              <w:jc w:val="both"/>
            </w:pPr>
            <w:r>
              <w:rPr>
                <w:rFonts w:ascii="Times New Roman"/>
                <w:b w:val="false"/>
                <w:i w:val="false"/>
                <w:color w:val="000000"/>
                <w:sz w:val="20"/>
              </w:rPr>
              <w:t>
C-SVО-1</w:t>
            </w:r>
          </w:p>
          <w:bookmarkEnd w:id="111"/>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12"/>
          <w:p>
            <w:pPr>
              <w:spacing w:after="20"/>
              <w:ind w:left="20"/>
              <w:jc w:val="both"/>
            </w:pPr>
            <w:r>
              <w:rPr>
                <w:rFonts w:ascii="Times New Roman"/>
                <w:b w:val="false"/>
                <w:i w:val="false"/>
                <w:color w:val="000000"/>
                <w:sz w:val="20"/>
              </w:rPr>
              <w:t>
Пожарная безопасность</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13"/>
          <w:p>
            <w:pPr>
              <w:spacing w:after="20"/>
              <w:ind w:left="20"/>
              <w:jc w:val="both"/>
            </w:pPr>
            <w:r>
              <w:rPr>
                <w:rFonts w:ascii="Times New Roman"/>
                <w:b w:val="false"/>
                <w:i w:val="false"/>
                <w:color w:val="000000"/>
                <w:sz w:val="20"/>
              </w:rPr>
              <w:t>
Для занятия должностей категории C-SVО-1 стаж работы должен соответствовать одному из следующих требований:</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начальника ДЧС, заместитель начальника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14"/>
          <w:p>
            <w:pPr>
              <w:spacing w:after="20"/>
              <w:ind w:left="20"/>
              <w:jc w:val="both"/>
            </w:pPr>
            <w:r>
              <w:rPr>
                <w:rFonts w:ascii="Times New Roman"/>
                <w:b w:val="false"/>
                <w:i w:val="false"/>
                <w:color w:val="000000"/>
                <w:sz w:val="20"/>
              </w:rPr>
              <w:t>
C-SVО-2</w:t>
            </w:r>
          </w:p>
          <w:bookmarkEnd w:id="11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C-SVО-2 стаж работы должен соответствовать одному из требований, предусмотренных пунктом 9 Типовых квалификационных требований к категориям должностей правоохранительных органов, утвержденных приказом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15"/>
          <w:p>
            <w:pPr>
              <w:spacing w:after="20"/>
              <w:ind w:left="20"/>
              <w:jc w:val="both"/>
            </w:pPr>
            <w:r>
              <w:rPr>
                <w:rFonts w:ascii="Times New Roman"/>
                <w:b w:val="false"/>
                <w:i w:val="false"/>
                <w:color w:val="000000"/>
                <w:sz w:val="20"/>
              </w:rPr>
              <w:t>
C-SVО-2</w:t>
            </w:r>
          </w:p>
          <w:bookmarkEnd w:id="115"/>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16"/>
          <w:p>
            <w:pPr>
              <w:spacing w:after="20"/>
              <w:ind w:left="20"/>
              <w:jc w:val="both"/>
            </w:pPr>
            <w:r>
              <w:rPr>
                <w:rFonts w:ascii="Times New Roman"/>
                <w:b w:val="false"/>
                <w:i w:val="false"/>
                <w:color w:val="000000"/>
                <w:sz w:val="20"/>
              </w:rPr>
              <w:t>
Для занятия должностей категории С-SVО-2 стаж работы должен соответствовать одному из следующих требований:</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По должностям подразделений государственного пожарного контроля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17"/>
          <w:p>
            <w:pPr>
              <w:spacing w:after="20"/>
              <w:ind w:left="20"/>
              <w:jc w:val="both"/>
            </w:pPr>
            <w:r>
              <w:rPr>
                <w:rFonts w:ascii="Times New Roman"/>
                <w:b w:val="false"/>
                <w:i w:val="false"/>
                <w:color w:val="000000"/>
                <w:sz w:val="20"/>
              </w:rPr>
              <w:t>
C-SVO-3</w:t>
            </w:r>
          </w:p>
          <w:bookmarkEnd w:id="11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18"/>
          <w:p>
            <w:pPr>
              <w:spacing w:after="20"/>
              <w:ind w:left="20"/>
              <w:jc w:val="both"/>
            </w:pPr>
            <w:r>
              <w:rPr>
                <w:rFonts w:ascii="Times New Roman"/>
                <w:b w:val="false"/>
                <w:i w:val="false"/>
                <w:color w:val="000000"/>
                <w:sz w:val="20"/>
              </w:rPr>
              <w:t>
Пожарная безопасность</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Юрисконсульт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Техник-проектировщик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19"/>
          <w:p>
            <w:pPr>
              <w:spacing w:after="20"/>
              <w:ind w:left="20"/>
              <w:jc w:val="both"/>
            </w:pPr>
            <w:r>
              <w:rPr>
                <w:rFonts w:ascii="Times New Roman"/>
                <w:b w:val="false"/>
                <w:i w:val="false"/>
                <w:color w:val="000000"/>
                <w:sz w:val="20"/>
              </w:rPr>
              <w:t>
Заместитель начальника Управления</w:t>
            </w:r>
          </w:p>
          <w:bookmarkEnd w:id="119"/>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20"/>
          <w:p>
            <w:pPr>
              <w:spacing w:after="20"/>
              <w:ind w:left="20"/>
              <w:jc w:val="both"/>
            </w:pPr>
            <w:r>
              <w:rPr>
                <w:rFonts w:ascii="Times New Roman"/>
                <w:b w:val="false"/>
                <w:i w:val="false"/>
                <w:color w:val="000000"/>
                <w:sz w:val="20"/>
              </w:rPr>
              <w:t>
C-SVO-4</w:t>
            </w:r>
          </w:p>
          <w:bookmarkEnd w:id="12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21"/>
          <w:p>
            <w:pPr>
              <w:spacing w:after="20"/>
              <w:ind w:left="20"/>
              <w:jc w:val="both"/>
            </w:pPr>
            <w:r>
              <w:rPr>
                <w:rFonts w:ascii="Times New Roman"/>
                <w:b w:val="false"/>
                <w:i w:val="false"/>
                <w:color w:val="000000"/>
                <w:sz w:val="20"/>
              </w:rPr>
              <w:t>
C-SVО-6</w:t>
            </w:r>
          </w:p>
          <w:bookmarkEnd w:id="12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22"/>
          <w:p>
            <w:pPr>
              <w:spacing w:after="20"/>
              <w:ind w:left="20"/>
              <w:jc w:val="both"/>
            </w:pPr>
            <w:r>
              <w:rPr>
                <w:rFonts w:ascii="Times New Roman"/>
                <w:b w:val="false"/>
                <w:i w:val="false"/>
                <w:color w:val="000000"/>
                <w:sz w:val="20"/>
              </w:rPr>
              <w:t>
C-SVO-7</w:t>
            </w:r>
          </w:p>
          <w:bookmarkEnd w:id="12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23"/>
          <w:p>
            <w:pPr>
              <w:spacing w:after="20"/>
              <w:ind w:left="20"/>
              <w:jc w:val="both"/>
            </w:pPr>
            <w:r>
              <w:rPr>
                <w:rFonts w:ascii="Times New Roman"/>
                <w:b w:val="false"/>
                <w:i w:val="false"/>
                <w:color w:val="000000"/>
                <w:sz w:val="20"/>
              </w:rPr>
              <w:t>
C-SVO-8</w:t>
            </w:r>
          </w:p>
          <w:bookmarkEnd w:id="12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24"/>
          <w:p>
            <w:pPr>
              <w:spacing w:after="20"/>
              <w:ind w:left="20"/>
              <w:jc w:val="both"/>
            </w:pPr>
            <w:r>
              <w:rPr>
                <w:rFonts w:ascii="Times New Roman"/>
                <w:b w:val="false"/>
                <w:i w:val="false"/>
                <w:color w:val="000000"/>
                <w:sz w:val="20"/>
              </w:rPr>
              <w:t>
C-SVО-9</w:t>
            </w:r>
          </w:p>
          <w:bookmarkEnd w:id="12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2-1. По должностям подразделений технического нормирования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Журналистика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По должностям подразделений дознания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25"/>
          <w:p>
            <w:pPr>
              <w:spacing w:after="20"/>
              <w:ind w:left="20"/>
              <w:jc w:val="both"/>
            </w:pPr>
            <w:r>
              <w:rPr>
                <w:rFonts w:ascii="Times New Roman"/>
                <w:b w:val="false"/>
                <w:i w:val="false"/>
                <w:color w:val="000000"/>
                <w:sz w:val="20"/>
              </w:rPr>
              <w:t>
C-SVO-3</w:t>
            </w:r>
          </w:p>
          <w:bookmarkEnd w:id="12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26"/>
          <w:p>
            <w:pPr>
              <w:spacing w:after="20"/>
              <w:ind w:left="20"/>
              <w:jc w:val="both"/>
            </w:pPr>
            <w:r>
              <w:rPr>
                <w:rFonts w:ascii="Times New Roman"/>
                <w:b w:val="false"/>
                <w:i w:val="false"/>
                <w:color w:val="000000"/>
                <w:sz w:val="20"/>
              </w:rPr>
              <w:t>
Пожарная безопасность</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Юрисконсульт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Техник-проектировщик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27"/>
          <w:p>
            <w:pPr>
              <w:spacing w:after="20"/>
              <w:ind w:left="20"/>
              <w:jc w:val="both"/>
            </w:pPr>
            <w:r>
              <w:rPr>
                <w:rFonts w:ascii="Times New Roman"/>
                <w:b w:val="false"/>
                <w:i w:val="false"/>
                <w:color w:val="000000"/>
                <w:sz w:val="20"/>
              </w:rPr>
              <w:t>
Заместитель начальника Управления</w:t>
            </w:r>
          </w:p>
          <w:bookmarkEnd w:id="127"/>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28"/>
          <w:p>
            <w:pPr>
              <w:spacing w:after="20"/>
              <w:ind w:left="20"/>
              <w:jc w:val="both"/>
            </w:pPr>
            <w:r>
              <w:rPr>
                <w:rFonts w:ascii="Times New Roman"/>
                <w:b w:val="false"/>
                <w:i w:val="false"/>
                <w:color w:val="000000"/>
                <w:sz w:val="20"/>
              </w:rPr>
              <w:t>
C-SVO-4</w:t>
            </w:r>
          </w:p>
          <w:bookmarkEnd w:id="12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29"/>
          <w:p>
            <w:pPr>
              <w:spacing w:after="20"/>
              <w:ind w:left="20"/>
              <w:jc w:val="both"/>
            </w:pPr>
            <w:r>
              <w:rPr>
                <w:rFonts w:ascii="Times New Roman"/>
                <w:b w:val="false"/>
                <w:i w:val="false"/>
                <w:color w:val="000000"/>
                <w:sz w:val="20"/>
              </w:rPr>
              <w:t>
C-SVО-6</w:t>
            </w:r>
          </w:p>
          <w:bookmarkEnd w:id="12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30"/>
          <w:p>
            <w:pPr>
              <w:spacing w:after="20"/>
              <w:ind w:left="20"/>
              <w:jc w:val="both"/>
            </w:pPr>
            <w:r>
              <w:rPr>
                <w:rFonts w:ascii="Times New Roman"/>
                <w:b w:val="false"/>
                <w:i w:val="false"/>
                <w:color w:val="000000"/>
                <w:sz w:val="20"/>
              </w:rPr>
              <w:t>
C-SVO-7</w:t>
            </w:r>
          </w:p>
          <w:bookmarkEnd w:id="13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31"/>
          <w:p>
            <w:pPr>
              <w:spacing w:after="20"/>
              <w:ind w:left="20"/>
              <w:jc w:val="both"/>
            </w:pPr>
            <w:r>
              <w:rPr>
                <w:rFonts w:ascii="Times New Roman"/>
                <w:b w:val="false"/>
                <w:i w:val="false"/>
                <w:color w:val="000000"/>
                <w:sz w:val="20"/>
              </w:rPr>
              <w:t>
C-SVO-8</w:t>
            </w:r>
          </w:p>
          <w:bookmarkEnd w:id="13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32"/>
          <w:p>
            <w:pPr>
              <w:spacing w:after="20"/>
              <w:ind w:left="20"/>
              <w:jc w:val="both"/>
            </w:pPr>
            <w:r>
              <w:rPr>
                <w:rFonts w:ascii="Times New Roman"/>
                <w:b w:val="false"/>
                <w:i w:val="false"/>
                <w:color w:val="000000"/>
                <w:sz w:val="20"/>
              </w:rPr>
              <w:t>
C-SVO-9</w:t>
            </w:r>
          </w:p>
          <w:bookmarkEnd w:id="13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4. По должностям подразделений предупреждения чрезвычайных ситуаций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33"/>
          <w:p>
            <w:pPr>
              <w:spacing w:after="20"/>
              <w:ind w:left="20"/>
              <w:jc w:val="both"/>
            </w:pPr>
            <w:r>
              <w:rPr>
                <w:rFonts w:ascii="Times New Roman"/>
                <w:b w:val="false"/>
                <w:i w:val="false"/>
                <w:color w:val="000000"/>
                <w:sz w:val="20"/>
              </w:rPr>
              <w:t>
C-SVO-3</w:t>
            </w:r>
          </w:p>
          <w:bookmarkEnd w:id="13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34"/>
          <w:p>
            <w:pPr>
              <w:spacing w:after="20"/>
              <w:ind w:left="20"/>
              <w:jc w:val="both"/>
            </w:pPr>
            <w:r>
              <w:rPr>
                <w:rFonts w:ascii="Times New Roman"/>
                <w:b w:val="false"/>
                <w:i w:val="false"/>
                <w:color w:val="000000"/>
                <w:sz w:val="20"/>
              </w:rPr>
              <w:t>
Пожарная безопасность</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кадастр</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и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Водные ресурсы и водопользование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Прикладная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Юрисконсульт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Техник-проектировщик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35"/>
          <w:p>
            <w:pPr>
              <w:spacing w:after="20"/>
              <w:ind w:left="20"/>
              <w:jc w:val="both"/>
            </w:pPr>
            <w:r>
              <w:rPr>
                <w:rFonts w:ascii="Times New Roman"/>
                <w:b w:val="false"/>
                <w:i w:val="false"/>
                <w:color w:val="000000"/>
                <w:sz w:val="20"/>
              </w:rPr>
              <w:t>
Заместитель начальника Управления</w:t>
            </w:r>
          </w:p>
          <w:bookmarkEnd w:id="135"/>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36"/>
          <w:p>
            <w:pPr>
              <w:spacing w:after="20"/>
              <w:ind w:left="20"/>
              <w:jc w:val="both"/>
            </w:pPr>
            <w:r>
              <w:rPr>
                <w:rFonts w:ascii="Times New Roman"/>
                <w:b w:val="false"/>
                <w:i w:val="false"/>
                <w:color w:val="000000"/>
                <w:sz w:val="20"/>
              </w:rPr>
              <w:t>
C-SVO-4</w:t>
            </w:r>
          </w:p>
          <w:bookmarkEnd w:id="13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37"/>
          <w:p>
            <w:pPr>
              <w:spacing w:after="20"/>
              <w:ind w:left="20"/>
              <w:jc w:val="both"/>
            </w:pPr>
            <w:r>
              <w:rPr>
                <w:rFonts w:ascii="Times New Roman"/>
                <w:b w:val="false"/>
                <w:i w:val="false"/>
                <w:color w:val="000000"/>
                <w:sz w:val="20"/>
              </w:rPr>
              <w:t>
C-SVО-6</w:t>
            </w:r>
          </w:p>
          <w:bookmarkEnd w:id="13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38"/>
          <w:p>
            <w:pPr>
              <w:spacing w:after="20"/>
              <w:ind w:left="20"/>
              <w:jc w:val="both"/>
            </w:pPr>
            <w:r>
              <w:rPr>
                <w:rFonts w:ascii="Times New Roman"/>
                <w:b w:val="false"/>
                <w:i w:val="false"/>
                <w:color w:val="000000"/>
                <w:sz w:val="20"/>
              </w:rPr>
              <w:t>
C-SVO-7</w:t>
            </w:r>
          </w:p>
          <w:bookmarkEnd w:id="13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39"/>
          <w:p>
            <w:pPr>
              <w:spacing w:after="20"/>
              <w:ind w:left="20"/>
              <w:jc w:val="both"/>
            </w:pPr>
            <w:r>
              <w:rPr>
                <w:rFonts w:ascii="Times New Roman"/>
                <w:b w:val="false"/>
                <w:i w:val="false"/>
                <w:color w:val="000000"/>
                <w:sz w:val="20"/>
              </w:rPr>
              <w:t>
C-SVO-8</w:t>
            </w:r>
          </w:p>
          <w:bookmarkEnd w:id="13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40"/>
          <w:p>
            <w:pPr>
              <w:spacing w:after="20"/>
              <w:ind w:left="20"/>
              <w:jc w:val="both"/>
            </w:pPr>
            <w:r>
              <w:rPr>
                <w:rFonts w:ascii="Times New Roman"/>
                <w:b w:val="false"/>
                <w:i w:val="false"/>
                <w:color w:val="000000"/>
                <w:sz w:val="20"/>
              </w:rPr>
              <w:t>
C-SVО-9</w:t>
            </w:r>
          </w:p>
          <w:bookmarkEnd w:id="14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5. По должностям подразделений ликвидации чрезвычайных ситуаций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41"/>
          <w:p>
            <w:pPr>
              <w:spacing w:after="20"/>
              <w:ind w:left="20"/>
              <w:jc w:val="both"/>
            </w:pPr>
            <w:r>
              <w:rPr>
                <w:rFonts w:ascii="Times New Roman"/>
                <w:b w:val="false"/>
                <w:i w:val="false"/>
                <w:color w:val="000000"/>
                <w:sz w:val="20"/>
              </w:rPr>
              <w:t>
C-SVO-3</w:t>
            </w:r>
          </w:p>
          <w:bookmarkEnd w:id="14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42"/>
          <w:p>
            <w:pPr>
              <w:spacing w:after="20"/>
              <w:ind w:left="20"/>
              <w:jc w:val="both"/>
            </w:pPr>
            <w:r>
              <w:rPr>
                <w:rFonts w:ascii="Times New Roman"/>
                <w:b w:val="false"/>
                <w:i w:val="false"/>
                <w:color w:val="000000"/>
                <w:sz w:val="20"/>
              </w:rPr>
              <w:t>
Пожарная безопасность</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 вычислительная техника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и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Прикладная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Ядерная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Юрисконсульт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Техник-проектировщик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43"/>
          <w:p>
            <w:pPr>
              <w:spacing w:after="20"/>
              <w:ind w:left="20"/>
              <w:jc w:val="both"/>
            </w:pPr>
            <w:r>
              <w:rPr>
                <w:rFonts w:ascii="Times New Roman"/>
                <w:b w:val="false"/>
                <w:i w:val="false"/>
                <w:color w:val="000000"/>
                <w:sz w:val="20"/>
              </w:rPr>
              <w:t>
Заместитель начальника Управления</w:t>
            </w:r>
          </w:p>
          <w:bookmarkEnd w:id="143"/>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44"/>
          <w:p>
            <w:pPr>
              <w:spacing w:after="20"/>
              <w:ind w:left="20"/>
              <w:jc w:val="both"/>
            </w:pPr>
            <w:r>
              <w:rPr>
                <w:rFonts w:ascii="Times New Roman"/>
                <w:b w:val="false"/>
                <w:i w:val="false"/>
                <w:color w:val="000000"/>
                <w:sz w:val="20"/>
              </w:rPr>
              <w:t>
C-SVO-4</w:t>
            </w:r>
          </w:p>
          <w:bookmarkEnd w:id="14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45"/>
          <w:p>
            <w:pPr>
              <w:spacing w:after="20"/>
              <w:ind w:left="20"/>
              <w:jc w:val="both"/>
            </w:pPr>
            <w:r>
              <w:rPr>
                <w:rFonts w:ascii="Times New Roman"/>
                <w:b w:val="false"/>
                <w:i w:val="false"/>
                <w:color w:val="000000"/>
                <w:sz w:val="20"/>
              </w:rPr>
              <w:t>
C-SVО-6</w:t>
            </w:r>
          </w:p>
          <w:bookmarkEnd w:id="14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46"/>
          <w:p>
            <w:pPr>
              <w:spacing w:after="20"/>
              <w:ind w:left="20"/>
              <w:jc w:val="both"/>
            </w:pPr>
            <w:r>
              <w:rPr>
                <w:rFonts w:ascii="Times New Roman"/>
                <w:b w:val="false"/>
                <w:i w:val="false"/>
                <w:color w:val="000000"/>
                <w:sz w:val="20"/>
              </w:rPr>
              <w:t>
C-SVO-7</w:t>
            </w:r>
          </w:p>
          <w:bookmarkEnd w:id="14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47"/>
          <w:p>
            <w:pPr>
              <w:spacing w:after="20"/>
              <w:ind w:left="20"/>
              <w:jc w:val="both"/>
            </w:pPr>
            <w:r>
              <w:rPr>
                <w:rFonts w:ascii="Times New Roman"/>
                <w:b w:val="false"/>
                <w:i w:val="false"/>
                <w:color w:val="000000"/>
                <w:sz w:val="20"/>
              </w:rPr>
              <w:t>
C-SVO-8</w:t>
            </w:r>
          </w:p>
          <w:bookmarkEnd w:id="14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48"/>
          <w:p>
            <w:pPr>
              <w:spacing w:after="20"/>
              <w:ind w:left="20"/>
              <w:jc w:val="both"/>
            </w:pPr>
            <w:r>
              <w:rPr>
                <w:rFonts w:ascii="Times New Roman"/>
                <w:b w:val="false"/>
                <w:i w:val="false"/>
                <w:color w:val="000000"/>
                <w:sz w:val="20"/>
              </w:rPr>
              <w:t>
C-SVО-9</w:t>
            </w:r>
          </w:p>
          <w:bookmarkEnd w:id="14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6. По должностям подразделений планирования и оперативного управления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49"/>
          <w:p>
            <w:pPr>
              <w:spacing w:after="20"/>
              <w:ind w:left="20"/>
              <w:jc w:val="both"/>
            </w:pPr>
            <w:r>
              <w:rPr>
                <w:rFonts w:ascii="Times New Roman"/>
                <w:b w:val="false"/>
                <w:i w:val="false"/>
                <w:color w:val="000000"/>
                <w:sz w:val="20"/>
              </w:rPr>
              <w:t>
C-SVO-3</w:t>
            </w:r>
          </w:p>
          <w:bookmarkEnd w:id="14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50"/>
          <w:p>
            <w:pPr>
              <w:spacing w:after="20"/>
              <w:ind w:left="20"/>
              <w:jc w:val="both"/>
            </w:pPr>
            <w:r>
              <w:rPr>
                <w:rFonts w:ascii="Times New Roman"/>
                <w:b w:val="false"/>
                <w:i w:val="false"/>
                <w:color w:val="000000"/>
                <w:sz w:val="20"/>
              </w:rPr>
              <w:t>
Пожарная безопасность</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и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 вычислительная техника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151"/>
          <w:p>
            <w:pPr>
              <w:spacing w:after="20"/>
              <w:ind w:left="20"/>
              <w:jc w:val="both"/>
            </w:pPr>
            <w:r>
              <w:rPr>
                <w:rFonts w:ascii="Times New Roman"/>
                <w:b w:val="false"/>
                <w:i w:val="false"/>
                <w:color w:val="000000"/>
                <w:sz w:val="20"/>
              </w:rPr>
              <w:t>
Заместитель начальника Управления</w:t>
            </w:r>
          </w:p>
          <w:bookmarkEnd w:id="151"/>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52"/>
          <w:p>
            <w:pPr>
              <w:spacing w:after="20"/>
              <w:ind w:left="20"/>
              <w:jc w:val="both"/>
            </w:pPr>
            <w:r>
              <w:rPr>
                <w:rFonts w:ascii="Times New Roman"/>
                <w:b w:val="false"/>
                <w:i w:val="false"/>
                <w:color w:val="000000"/>
                <w:sz w:val="20"/>
              </w:rPr>
              <w:t>
C-SVO-4</w:t>
            </w:r>
          </w:p>
          <w:bookmarkEnd w:id="15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53"/>
          <w:p>
            <w:pPr>
              <w:spacing w:after="20"/>
              <w:ind w:left="20"/>
              <w:jc w:val="both"/>
            </w:pPr>
            <w:r>
              <w:rPr>
                <w:rFonts w:ascii="Times New Roman"/>
                <w:b w:val="false"/>
                <w:i w:val="false"/>
                <w:color w:val="000000"/>
                <w:sz w:val="20"/>
              </w:rPr>
              <w:t>
Начальник дежурной части,</w:t>
            </w:r>
          </w:p>
          <w:bookmarkEnd w:id="153"/>
          <w:p>
            <w:pPr>
              <w:spacing w:after="20"/>
              <w:ind w:left="20"/>
              <w:jc w:val="both"/>
            </w:pPr>
            <w:r>
              <w:rPr>
                <w:rFonts w:ascii="Times New Roman"/>
                <w:b w:val="false"/>
                <w:i w:val="false"/>
                <w:color w:val="000000"/>
                <w:sz w:val="20"/>
              </w:rPr>
              <w:t>
Начальник центрального пункта пожарной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54"/>
          <w:p>
            <w:pPr>
              <w:spacing w:after="20"/>
              <w:ind w:left="20"/>
              <w:jc w:val="both"/>
            </w:pPr>
            <w:r>
              <w:rPr>
                <w:rFonts w:ascii="Times New Roman"/>
                <w:b w:val="false"/>
                <w:i w:val="false"/>
                <w:color w:val="000000"/>
                <w:sz w:val="20"/>
              </w:rPr>
              <w:t>
C-SVО-5</w:t>
            </w:r>
          </w:p>
          <w:bookmarkEnd w:id="15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C-SVО-5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55"/>
          <w:p>
            <w:pPr>
              <w:spacing w:after="20"/>
              <w:ind w:left="20"/>
              <w:jc w:val="both"/>
            </w:pPr>
            <w:r>
              <w:rPr>
                <w:rFonts w:ascii="Times New Roman"/>
                <w:b w:val="false"/>
                <w:i w:val="false"/>
                <w:color w:val="000000"/>
                <w:sz w:val="20"/>
              </w:rPr>
              <w:t>
C-SVО-6</w:t>
            </w:r>
          </w:p>
          <w:bookmarkEnd w:id="15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дежурный,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56"/>
          <w:p>
            <w:pPr>
              <w:spacing w:after="20"/>
              <w:ind w:left="20"/>
              <w:jc w:val="both"/>
            </w:pPr>
            <w:r>
              <w:rPr>
                <w:rFonts w:ascii="Times New Roman"/>
                <w:b w:val="false"/>
                <w:i w:val="false"/>
                <w:color w:val="000000"/>
                <w:sz w:val="20"/>
              </w:rPr>
              <w:t>
C-SVO-7</w:t>
            </w:r>
          </w:p>
          <w:bookmarkEnd w:id="15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 старший инженер,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57"/>
          <w:p>
            <w:pPr>
              <w:spacing w:after="20"/>
              <w:ind w:left="20"/>
              <w:jc w:val="both"/>
            </w:pPr>
            <w:r>
              <w:rPr>
                <w:rFonts w:ascii="Times New Roman"/>
                <w:b w:val="false"/>
                <w:i w:val="false"/>
                <w:color w:val="000000"/>
                <w:sz w:val="20"/>
              </w:rPr>
              <w:t>
C-SVО-8</w:t>
            </w:r>
          </w:p>
          <w:bookmarkEnd w:id="15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w:t>
            </w:r>
          </w:p>
          <w:p>
            <w:pPr>
              <w:spacing w:after="20"/>
              <w:ind w:left="20"/>
              <w:jc w:val="both"/>
            </w:pPr>
            <w:r>
              <w:rPr>
                <w:rFonts w:ascii="Times New Roman"/>
                <w:b w:val="false"/>
                <w:i w:val="false"/>
                <w:color w:val="000000"/>
                <w:sz w:val="20"/>
              </w:rPr>
              <w:t>
льное, послесреднее, высшее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58"/>
          <w:p>
            <w:pPr>
              <w:spacing w:after="20"/>
              <w:ind w:left="20"/>
              <w:jc w:val="both"/>
            </w:pPr>
            <w:r>
              <w:rPr>
                <w:rFonts w:ascii="Times New Roman"/>
                <w:b w:val="false"/>
                <w:i w:val="false"/>
                <w:color w:val="000000"/>
                <w:sz w:val="20"/>
              </w:rPr>
              <w:t>
Техник-строитель</w:t>
            </w:r>
          </w:p>
          <w:bookmarkEnd w:id="158"/>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159"/>
          <w:p>
            <w:pPr>
              <w:spacing w:after="20"/>
              <w:ind w:left="20"/>
              <w:jc w:val="both"/>
            </w:pPr>
            <w:r>
              <w:rPr>
                <w:rFonts w:ascii="Times New Roman"/>
                <w:b w:val="false"/>
                <w:i w:val="false"/>
                <w:color w:val="000000"/>
                <w:sz w:val="20"/>
              </w:rPr>
              <w:t>
C-SVО-9</w:t>
            </w:r>
          </w:p>
          <w:bookmarkEnd w:id="15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w:t>
            </w:r>
          </w:p>
          <w:p>
            <w:pPr>
              <w:spacing w:after="20"/>
              <w:ind w:left="20"/>
              <w:jc w:val="both"/>
            </w:pPr>
            <w:r>
              <w:rPr>
                <w:rFonts w:ascii="Times New Roman"/>
                <w:b w:val="false"/>
                <w:i w:val="false"/>
                <w:color w:val="000000"/>
                <w:sz w:val="20"/>
              </w:rPr>
              <w:t>
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60"/>
          <w:p>
            <w:pPr>
              <w:spacing w:after="20"/>
              <w:ind w:left="20"/>
              <w:jc w:val="both"/>
            </w:pPr>
            <w:r>
              <w:rPr>
                <w:rFonts w:ascii="Times New Roman"/>
                <w:b w:val="false"/>
                <w:i w:val="false"/>
                <w:color w:val="000000"/>
                <w:sz w:val="20"/>
              </w:rPr>
              <w:t>
Помощник оперативного дежурного</w:t>
            </w:r>
          </w:p>
          <w:bookmarkEnd w:id="160"/>
          <w:p>
            <w:pPr>
              <w:spacing w:after="20"/>
              <w:ind w:left="20"/>
              <w:jc w:val="both"/>
            </w:pPr>
            <w:r>
              <w:rPr>
                <w:rFonts w:ascii="Times New Roman"/>
                <w:b w:val="false"/>
                <w:i w:val="false"/>
                <w:color w:val="000000"/>
                <w:sz w:val="20"/>
              </w:rPr>
              <w:t>
Старший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61"/>
          <w:p>
            <w:pPr>
              <w:spacing w:after="20"/>
              <w:ind w:left="20"/>
              <w:jc w:val="both"/>
            </w:pPr>
            <w:r>
              <w:rPr>
                <w:rFonts w:ascii="Times New Roman"/>
                <w:b w:val="false"/>
                <w:i w:val="false"/>
                <w:color w:val="000000"/>
                <w:sz w:val="20"/>
              </w:rPr>
              <w:t>
C-SV-12</w:t>
            </w:r>
          </w:p>
          <w:bookmarkEnd w:id="16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62"/>
          <w:p>
            <w:pPr>
              <w:spacing w:after="20"/>
              <w:ind w:left="20"/>
              <w:jc w:val="both"/>
            </w:pPr>
            <w:r>
              <w:rPr>
                <w:rFonts w:ascii="Times New Roman"/>
                <w:b w:val="false"/>
                <w:i w:val="false"/>
                <w:color w:val="000000"/>
                <w:sz w:val="20"/>
              </w:rPr>
              <w:t>
C-SV-13</w:t>
            </w:r>
          </w:p>
          <w:bookmarkEnd w:id="16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7. По должностям подразделений кадровой и воспитательной работы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63"/>
          <w:p>
            <w:pPr>
              <w:spacing w:after="20"/>
              <w:ind w:left="20"/>
              <w:jc w:val="both"/>
            </w:pPr>
            <w:r>
              <w:rPr>
                <w:rFonts w:ascii="Times New Roman"/>
                <w:b w:val="false"/>
                <w:i w:val="false"/>
                <w:color w:val="000000"/>
                <w:sz w:val="20"/>
              </w:rPr>
              <w:t>
C-SVO-3</w:t>
            </w:r>
          </w:p>
          <w:bookmarkEnd w:id="16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64"/>
          <w:p>
            <w:pPr>
              <w:spacing w:after="20"/>
              <w:ind w:left="20"/>
              <w:jc w:val="both"/>
            </w:pPr>
            <w:r>
              <w:rPr>
                <w:rFonts w:ascii="Times New Roman"/>
                <w:b w:val="false"/>
                <w:i w:val="false"/>
                <w:color w:val="000000"/>
                <w:sz w:val="20"/>
              </w:rPr>
              <w:t>
Пожарная безопасность</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методика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права 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нормирование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культура и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Юрисконсульт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Тренер-преподаватель по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Учитель физической культуры и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Спасатель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65"/>
          <w:p>
            <w:pPr>
              <w:spacing w:after="20"/>
              <w:ind w:left="20"/>
              <w:jc w:val="both"/>
            </w:pPr>
            <w:r>
              <w:rPr>
                <w:rFonts w:ascii="Times New Roman"/>
                <w:b w:val="false"/>
                <w:i w:val="false"/>
                <w:color w:val="000000"/>
                <w:sz w:val="20"/>
              </w:rPr>
              <w:t>
Заместитель начальника Управления</w:t>
            </w:r>
          </w:p>
          <w:bookmarkEnd w:id="165"/>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66"/>
          <w:p>
            <w:pPr>
              <w:spacing w:after="20"/>
              <w:ind w:left="20"/>
              <w:jc w:val="both"/>
            </w:pPr>
            <w:r>
              <w:rPr>
                <w:rFonts w:ascii="Times New Roman"/>
                <w:b w:val="false"/>
                <w:i w:val="false"/>
                <w:color w:val="000000"/>
                <w:sz w:val="20"/>
              </w:rPr>
              <w:t>
C-SVO-4</w:t>
            </w:r>
          </w:p>
          <w:bookmarkEnd w:id="16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67"/>
          <w:p>
            <w:pPr>
              <w:spacing w:after="20"/>
              <w:ind w:left="20"/>
              <w:jc w:val="both"/>
            </w:pPr>
            <w:r>
              <w:rPr>
                <w:rFonts w:ascii="Times New Roman"/>
                <w:b w:val="false"/>
                <w:i w:val="false"/>
                <w:color w:val="000000"/>
                <w:sz w:val="20"/>
              </w:rPr>
              <w:t>
C-SVО-6</w:t>
            </w:r>
          </w:p>
          <w:bookmarkEnd w:id="16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68"/>
          <w:p>
            <w:pPr>
              <w:spacing w:after="20"/>
              <w:ind w:left="20"/>
              <w:jc w:val="both"/>
            </w:pPr>
            <w:r>
              <w:rPr>
                <w:rFonts w:ascii="Times New Roman"/>
                <w:b w:val="false"/>
                <w:i w:val="false"/>
                <w:color w:val="000000"/>
                <w:sz w:val="20"/>
              </w:rPr>
              <w:t>
C-SVO-7</w:t>
            </w:r>
          </w:p>
          <w:bookmarkEnd w:id="16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69"/>
          <w:p>
            <w:pPr>
              <w:spacing w:after="20"/>
              <w:ind w:left="20"/>
              <w:jc w:val="both"/>
            </w:pPr>
            <w:r>
              <w:rPr>
                <w:rFonts w:ascii="Times New Roman"/>
                <w:b w:val="false"/>
                <w:i w:val="false"/>
                <w:color w:val="000000"/>
                <w:sz w:val="20"/>
              </w:rPr>
              <w:t>
C-SVO-8</w:t>
            </w:r>
          </w:p>
          <w:bookmarkEnd w:id="16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70"/>
          <w:p>
            <w:pPr>
              <w:spacing w:after="20"/>
              <w:ind w:left="20"/>
              <w:jc w:val="both"/>
            </w:pPr>
            <w:r>
              <w:rPr>
                <w:rFonts w:ascii="Times New Roman"/>
                <w:b w:val="false"/>
                <w:i w:val="false"/>
                <w:color w:val="000000"/>
                <w:sz w:val="20"/>
              </w:rPr>
              <w:t>
C-SVO-9</w:t>
            </w:r>
          </w:p>
          <w:bookmarkEnd w:id="17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должностям подразделений психологической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71"/>
          <w:p>
            <w:pPr>
              <w:spacing w:after="20"/>
              <w:ind w:left="20"/>
              <w:jc w:val="both"/>
            </w:pPr>
            <w:r>
              <w:rPr>
                <w:rFonts w:ascii="Times New Roman"/>
                <w:b w:val="false"/>
                <w:i w:val="false"/>
                <w:color w:val="000000"/>
                <w:sz w:val="20"/>
              </w:rPr>
              <w:t>
C-SVO-7</w:t>
            </w:r>
          </w:p>
          <w:bookmarkEnd w:id="17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C-SVO-7 стаж работы должен соответствовать одному из требований, предусмотренных пунктом 15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По должностям подразделений организации пожаротушения и аварийно-спасательных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72"/>
          <w:p>
            <w:pPr>
              <w:spacing w:after="20"/>
              <w:ind w:left="20"/>
              <w:jc w:val="both"/>
            </w:pPr>
            <w:r>
              <w:rPr>
                <w:rFonts w:ascii="Times New Roman"/>
                <w:b w:val="false"/>
                <w:i w:val="false"/>
                <w:color w:val="000000"/>
                <w:sz w:val="20"/>
              </w:rPr>
              <w:t>
Начальник Управления</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73"/>
          <w:p>
            <w:pPr>
              <w:spacing w:after="20"/>
              <w:ind w:left="20"/>
              <w:jc w:val="both"/>
            </w:pPr>
            <w:r>
              <w:rPr>
                <w:rFonts w:ascii="Times New Roman"/>
                <w:b w:val="false"/>
                <w:i w:val="false"/>
                <w:color w:val="000000"/>
                <w:sz w:val="20"/>
              </w:rPr>
              <w:t>
Не ниже высшего</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74"/>
          <w:p>
            <w:pPr>
              <w:spacing w:after="20"/>
              <w:ind w:left="20"/>
              <w:jc w:val="both"/>
            </w:pPr>
            <w:r>
              <w:rPr>
                <w:rFonts w:ascii="Times New Roman"/>
                <w:b w:val="false"/>
                <w:i w:val="false"/>
                <w:color w:val="000000"/>
                <w:sz w:val="20"/>
              </w:rPr>
              <w:t>
Заместитель начальника Управления</w:t>
            </w:r>
          </w:p>
          <w:bookmarkEnd w:id="174"/>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175"/>
          <w:p>
            <w:pPr>
              <w:spacing w:after="20"/>
              <w:ind w:left="20"/>
              <w:jc w:val="both"/>
            </w:pPr>
            <w:r>
              <w:rPr>
                <w:rFonts w:ascii="Times New Roman"/>
                <w:b w:val="false"/>
                <w:i w:val="false"/>
                <w:color w:val="000000"/>
                <w:sz w:val="20"/>
              </w:rPr>
              <w:t>
C-SVO-4</w:t>
            </w:r>
          </w:p>
          <w:bookmarkEnd w:id="17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176"/>
          <w:p>
            <w:pPr>
              <w:spacing w:after="20"/>
              <w:ind w:left="20"/>
              <w:jc w:val="both"/>
            </w:pPr>
            <w:r>
              <w:rPr>
                <w:rFonts w:ascii="Times New Roman"/>
                <w:b w:val="false"/>
                <w:i w:val="false"/>
                <w:color w:val="000000"/>
                <w:sz w:val="20"/>
              </w:rPr>
              <w:t>
C-SVО-6</w:t>
            </w:r>
          </w:p>
          <w:bookmarkEnd w:id="17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С-SVО-6, С-SVО-7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177"/>
          <w:p>
            <w:pPr>
              <w:spacing w:after="20"/>
              <w:ind w:left="20"/>
              <w:jc w:val="both"/>
            </w:pPr>
            <w:r>
              <w:rPr>
                <w:rFonts w:ascii="Times New Roman"/>
                <w:b w:val="false"/>
                <w:i w:val="false"/>
                <w:color w:val="000000"/>
                <w:sz w:val="20"/>
              </w:rPr>
              <w:t>
C-SVO-7</w:t>
            </w:r>
          </w:p>
          <w:bookmarkEnd w:id="17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 заместитель оперативного дежурного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78"/>
          <w:p>
            <w:pPr>
              <w:spacing w:after="20"/>
              <w:ind w:left="20"/>
              <w:jc w:val="both"/>
            </w:pPr>
            <w:r>
              <w:rPr>
                <w:rFonts w:ascii="Times New Roman"/>
                <w:b w:val="false"/>
                <w:i w:val="false"/>
                <w:color w:val="000000"/>
                <w:sz w:val="20"/>
              </w:rPr>
              <w:t>
C-SVO-8</w:t>
            </w:r>
          </w:p>
          <w:bookmarkEnd w:id="17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помощник оперативного дежурного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79"/>
          <w:p>
            <w:pPr>
              <w:spacing w:after="20"/>
              <w:ind w:left="20"/>
              <w:jc w:val="both"/>
            </w:pPr>
            <w:r>
              <w:rPr>
                <w:rFonts w:ascii="Times New Roman"/>
                <w:b w:val="false"/>
                <w:i w:val="false"/>
                <w:color w:val="000000"/>
                <w:sz w:val="20"/>
              </w:rPr>
              <w:t>
C-SVO-9</w:t>
            </w:r>
          </w:p>
          <w:bookmarkEnd w:id="17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9. По должностям подразделений информатизации, цифровизации и связи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80"/>
          <w:p>
            <w:pPr>
              <w:spacing w:after="20"/>
              <w:ind w:left="20"/>
              <w:jc w:val="both"/>
            </w:pPr>
            <w:r>
              <w:rPr>
                <w:rFonts w:ascii="Times New Roman"/>
                <w:b w:val="false"/>
                <w:i w:val="false"/>
                <w:color w:val="000000"/>
                <w:sz w:val="20"/>
              </w:rPr>
              <w:t>
C-SVO-3</w:t>
            </w:r>
          </w:p>
          <w:bookmarkEnd w:id="18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81"/>
          <w:p>
            <w:pPr>
              <w:spacing w:after="20"/>
              <w:ind w:left="20"/>
              <w:jc w:val="both"/>
            </w:pPr>
            <w:r>
              <w:rPr>
                <w:rFonts w:ascii="Times New Roman"/>
                <w:b w:val="false"/>
                <w:i w:val="false"/>
                <w:color w:val="000000"/>
                <w:sz w:val="20"/>
              </w:rPr>
              <w:t>
Пожарная безопасность</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Программное обеспечение вычислительной техники и автоматизированных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Математическое и компьютерное моделирование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Техник-программист</w:t>
            </w:r>
          </w:p>
          <w:p>
            <w:pPr>
              <w:spacing w:after="20"/>
              <w:ind w:left="20"/>
              <w:jc w:val="both"/>
            </w:pPr>
            <w:r>
              <w:rPr>
                <w:rFonts w:ascii="Times New Roman"/>
                <w:b w:val="false"/>
                <w:i w:val="false"/>
                <w:color w:val="000000"/>
                <w:sz w:val="20"/>
              </w:rPr>
              <w:t>
Техник по защите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182"/>
          <w:p>
            <w:pPr>
              <w:spacing w:after="20"/>
              <w:ind w:left="20"/>
              <w:jc w:val="both"/>
            </w:pPr>
            <w:r>
              <w:rPr>
                <w:rFonts w:ascii="Times New Roman"/>
                <w:b w:val="false"/>
                <w:i w:val="false"/>
                <w:color w:val="000000"/>
                <w:sz w:val="20"/>
              </w:rPr>
              <w:t>
Заместитель начальника Управления</w:t>
            </w:r>
          </w:p>
          <w:bookmarkEnd w:id="182"/>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183"/>
          <w:p>
            <w:pPr>
              <w:spacing w:after="20"/>
              <w:ind w:left="20"/>
              <w:jc w:val="both"/>
            </w:pPr>
            <w:r>
              <w:rPr>
                <w:rFonts w:ascii="Times New Roman"/>
                <w:b w:val="false"/>
                <w:i w:val="false"/>
                <w:color w:val="000000"/>
                <w:sz w:val="20"/>
              </w:rPr>
              <w:t>
C-SVO-4</w:t>
            </w:r>
          </w:p>
          <w:bookmarkEnd w:id="18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84"/>
          <w:p>
            <w:pPr>
              <w:spacing w:after="20"/>
              <w:ind w:left="20"/>
              <w:jc w:val="both"/>
            </w:pPr>
            <w:r>
              <w:rPr>
                <w:rFonts w:ascii="Times New Roman"/>
                <w:b w:val="false"/>
                <w:i w:val="false"/>
                <w:color w:val="000000"/>
                <w:sz w:val="20"/>
              </w:rPr>
              <w:t>
C-SVО-6</w:t>
            </w:r>
          </w:p>
          <w:bookmarkEnd w:id="18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85"/>
          <w:p>
            <w:pPr>
              <w:spacing w:after="20"/>
              <w:ind w:left="20"/>
              <w:jc w:val="both"/>
            </w:pPr>
            <w:r>
              <w:rPr>
                <w:rFonts w:ascii="Times New Roman"/>
                <w:b w:val="false"/>
                <w:i w:val="false"/>
                <w:color w:val="000000"/>
                <w:sz w:val="20"/>
              </w:rPr>
              <w:t>
C-SVO-7</w:t>
            </w:r>
          </w:p>
          <w:bookmarkEnd w:id="18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86"/>
          <w:p>
            <w:pPr>
              <w:spacing w:after="20"/>
              <w:ind w:left="20"/>
              <w:jc w:val="both"/>
            </w:pPr>
            <w:r>
              <w:rPr>
                <w:rFonts w:ascii="Times New Roman"/>
                <w:b w:val="false"/>
                <w:i w:val="false"/>
                <w:color w:val="000000"/>
                <w:sz w:val="20"/>
              </w:rPr>
              <w:t>
C-SVO-8</w:t>
            </w:r>
          </w:p>
          <w:bookmarkEnd w:id="18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87"/>
          <w:p>
            <w:pPr>
              <w:spacing w:after="20"/>
              <w:ind w:left="20"/>
              <w:jc w:val="both"/>
            </w:pPr>
            <w:r>
              <w:rPr>
                <w:rFonts w:ascii="Times New Roman"/>
                <w:b w:val="false"/>
                <w:i w:val="false"/>
                <w:color w:val="000000"/>
                <w:sz w:val="20"/>
              </w:rPr>
              <w:t>
C-SVO-9</w:t>
            </w:r>
          </w:p>
          <w:bookmarkEnd w:id="18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мастер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10. По должностям подразделений специальной работы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88"/>
          <w:p>
            <w:pPr>
              <w:spacing w:after="20"/>
              <w:ind w:left="20"/>
              <w:jc w:val="both"/>
            </w:pPr>
            <w:r>
              <w:rPr>
                <w:rFonts w:ascii="Times New Roman"/>
                <w:b w:val="false"/>
                <w:i w:val="false"/>
                <w:color w:val="000000"/>
                <w:sz w:val="20"/>
              </w:rPr>
              <w:t>
C-SVO-3</w:t>
            </w:r>
          </w:p>
          <w:bookmarkEnd w:id="18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89"/>
          <w:p>
            <w:pPr>
              <w:spacing w:after="20"/>
              <w:ind w:left="20"/>
              <w:jc w:val="both"/>
            </w:pPr>
            <w:r>
              <w:rPr>
                <w:rFonts w:ascii="Times New Roman"/>
                <w:b w:val="false"/>
                <w:i w:val="false"/>
                <w:color w:val="000000"/>
                <w:sz w:val="20"/>
              </w:rPr>
              <w:t>
Пожарная безопасность</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методика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Юрисконсульт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90"/>
          <w:p>
            <w:pPr>
              <w:spacing w:after="20"/>
              <w:ind w:left="20"/>
              <w:jc w:val="both"/>
            </w:pPr>
            <w:r>
              <w:rPr>
                <w:rFonts w:ascii="Times New Roman"/>
                <w:b w:val="false"/>
                <w:i w:val="false"/>
                <w:color w:val="000000"/>
                <w:sz w:val="20"/>
              </w:rPr>
              <w:t>
Заместитель начальника Управления</w:t>
            </w:r>
          </w:p>
          <w:bookmarkEnd w:id="190"/>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91"/>
          <w:p>
            <w:pPr>
              <w:spacing w:after="20"/>
              <w:ind w:left="20"/>
              <w:jc w:val="both"/>
            </w:pPr>
            <w:r>
              <w:rPr>
                <w:rFonts w:ascii="Times New Roman"/>
                <w:b w:val="false"/>
                <w:i w:val="false"/>
                <w:color w:val="000000"/>
                <w:sz w:val="20"/>
              </w:rPr>
              <w:t>
C-SVO-4</w:t>
            </w:r>
          </w:p>
          <w:bookmarkEnd w:id="19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92"/>
          <w:p>
            <w:pPr>
              <w:spacing w:after="20"/>
              <w:ind w:left="20"/>
              <w:jc w:val="both"/>
            </w:pPr>
            <w:r>
              <w:rPr>
                <w:rFonts w:ascii="Times New Roman"/>
                <w:b w:val="false"/>
                <w:i w:val="false"/>
                <w:color w:val="000000"/>
                <w:sz w:val="20"/>
              </w:rPr>
              <w:t>
C-SVО-6</w:t>
            </w:r>
          </w:p>
          <w:bookmarkEnd w:id="19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93"/>
          <w:p>
            <w:pPr>
              <w:spacing w:after="20"/>
              <w:ind w:left="20"/>
              <w:jc w:val="both"/>
            </w:pPr>
            <w:r>
              <w:rPr>
                <w:rFonts w:ascii="Times New Roman"/>
                <w:b w:val="false"/>
                <w:i w:val="false"/>
                <w:color w:val="000000"/>
                <w:sz w:val="20"/>
              </w:rPr>
              <w:t>
C-SVO-7</w:t>
            </w:r>
          </w:p>
          <w:bookmarkEnd w:id="19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94"/>
          <w:p>
            <w:pPr>
              <w:spacing w:after="20"/>
              <w:ind w:left="20"/>
              <w:jc w:val="both"/>
            </w:pPr>
            <w:r>
              <w:rPr>
                <w:rFonts w:ascii="Times New Roman"/>
                <w:b w:val="false"/>
                <w:i w:val="false"/>
                <w:color w:val="000000"/>
                <w:sz w:val="20"/>
              </w:rPr>
              <w:t>
C-SVO-8</w:t>
            </w:r>
          </w:p>
          <w:bookmarkEnd w:id="19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95"/>
          <w:p>
            <w:pPr>
              <w:spacing w:after="20"/>
              <w:ind w:left="20"/>
              <w:jc w:val="both"/>
            </w:pPr>
            <w:r>
              <w:rPr>
                <w:rFonts w:ascii="Times New Roman"/>
                <w:b w:val="false"/>
                <w:i w:val="false"/>
                <w:color w:val="000000"/>
                <w:sz w:val="20"/>
              </w:rPr>
              <w:t>
C-SVO-9</w:t>
            </w:r>
          </w:p>
          <w:bookmarkEnd w:id="19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11. По должностям подразделений гражданской обороны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96"/>
          <w:p>
            <w:pPr>
              <w:spacing w:after="20"/>
              <w:ind w:left="20"/>
              <w:jc w:val="both"/>
            </w:pPr>
            <w:r>
              <w:rPr>
                <w:rFonts w:ascii="Times New Roman"/>
                <w:b w:val="false"/>
                <w:i w:val="false"/>
                <w:color w:val="000000"/>
                <w:sz w:val="20"/>
              </w:rPr>
              <w:t>
C-SVO-3</w:t>
            </w:r>
          </w:p>
          <w:bookmarkEnd w:id="196"/>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97"/>
          <w:p>
            <w:pPr>
              <w:spacing w:after="20"/>
              <w:ind w:left="20"/>
              <w:jc w:val="both"/>
            </w:pPr>
            <w:r>
              <w:rPr>
                <w:rFonts w:ascii="Times New Roman"/>
                <w:b w:val="false"/>
                <w:i w:val="false"/>
                <w:color w:val="000000"/>
                <w:sz w:val="20"/>
              </w:rPr>
              <w:t>
Пожарная безопасность</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Ядерная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и эпидемиология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права 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98"/>
          <w:p>
            <w:pPr>
              <w:spacing w:after="20"/>
              <w:ind w:left="20"/>
              <w:jc w:val="both"/>
            </w:pPr>
            <w:r>
              <w:rPr>
                <w:rFonts w:ascii="Times New Roman"/>
                <w:b w:val="false"/>
                <w:i w:val="false"/>
                <w:color w:val="000000"/>
                <w:sz w:val="20"/>
              </w:rPr>
              <w:t>
Для занятия должностей категории С-SVО-3 стаж работы должен соответствовать одному из следующих требований:</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99"/>
          <w:p>
            <w:pPr>
              <w:spacing w:after="20"/>
              <w:ind w:left="20"/>
              <w:jc w:val="both"/>
            </w:pPr>
            <w:r>
              <w:rPr>
                <w:rFonts w:ascii="Times New Roman"/>
                <w:b w:val="false"/>
                <w:i w:val="false"/>
                <w:color w:val="000000"/>
                <w:sz w:val="20"/>
              </w:rPr>
              <w:t>
C-SVO-4</w:t>
            </w:r>
          </w:p>
          <w:bookmarkEnd w:id="199"/>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00"/>
          <w:p>
            <w:pPr>
              <w:spacing w:after="20"/>
              <w:ind w:left="20"/>
              <w:jc w:val="both"/>
            </w:pPr>
            <w:r>
              <w:rPr>
                <w:rFonts w:ascii="Times New Roman"/>
                <w:b w:val="false"/>
                <w:i w:val="false"/>
                <w:color w:val="000000"/>
                <w:sz w:val="20"/>
              </w:rPr>
              <w:t>
Для занятия должностей категории С-SVО-4 стаж работы должен соответствовать одному из следующих требований:</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01"/>
          <w:p>
            <w:pPr>
              <w:spacing w:after="20"/>
              <w:ind w:left="20"/>
              <w:jc w:val="both"/>
            </w:pPr>
            <w:r>
              <w:rPr>
                <w:rFonts w:ascii="Times New Roman"/>
                <w:b w:val="false"/>
                <w:i w:val="false"/>
                <w:color w:val="000000"/>
                <w:sz w:val="20"/>
              </w:rPr>
              <w:t>
C-SVO-7</w:t>
            </w:r>
          </w:p>
          <w:bookmarkEnd w:id="201"/>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02"/>
          <w:p>
            <w:pPr>
              <w:spacing w:after="20"/>
              <w:ind w:left="20"/>
              <w:jc w:val="both"/>
            </w:pPr>
            <w:r>
              <w:rPr>
                <w:rFonts w:ascii="Times New Roman"/>
                <w:b w:val="false"/>
                <w:i w:val="false"/>
                <w:color w:val="000000"/>
                <w:sz w:val="20"/>
              </w:rPr>
              <w:t>
Для занятия должностей категории С-SVО-7 стаж работы должен соответствовать одному из следующих требований:</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203"/>
          <w:p>
            <w:pPr>
              <w:spacing w:after="20"/>
              <w:ind w:left="20"/>
              <w:jc w:val="both"/>
            </w:pPr>
            <w:r>
              <w:rPr>
                <w:rFonts w:ascii="Times New Roman"/>
                <w:b w:val="false"/>
                <w:i w:val="false"/>
                <w:color w:val="000000"/>
                <w:sz w:val="20"/>
              </w:rPr>
              <w:t>
C-SVO-8</w:t>
            </w:r>
          </w:p>
          <w:bookmarkEnd w:id="203"/>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04"/>
          <w:p>
            <w:pPr>
              <w:spacing w:after="20"/>
              <w:ind w:left="20"/>
              <w:jc w:val="both"/>
            </w:pPr>
            <w:r>
              <w:rPr>
                <w:rFonts w:ascii="Times New Roman"/>
                <w:b w:val="false"/>
                <w:i w:val="false"/>
                <w:color w:val="000000"/>
                <w:sz w:val="20"/>
              </w:rPr>
              <w:t>
Для занятия должностей категории С-SVО-8 стаж работы должен соответствовать одному из следующих требований:</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12. По должностям подразделений мобилизационной подготовки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205"/>
          <w:p>
            <w:pPr>
              <w:spacing w:after="20"/>
              <w:ind w:left="20"/>
              <w:jc w:val="both"/>
            </w:pPr>
            <w:r>
              <w:rPr>
                <w:rFonts w:ascii="Times New Roman"/>
                <w:b w:val="false"/>
                <w:i w:val="false"/>
                <w:color w:val="000000"/>
                <w:sz w:val="20"/>
              </w:rPr>
              <w:t>
C-SVO-6</w:t>
            </w:r>
          </w:p>
          <w:bookmarkEnd w:id="20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206"/>
          <w:p>
            <w:pPr>
              <w:spacing w:after="20"/>
              <w:ind w:left="20"/>
              <w:jc w:val="both"/>
            </w:pPr>
            <w:r>
              <w:rPr>
                <w:rFonts w:ascii="Times New Roman"/>
                <w:b w:val="false"/>
                <w:i w:val="false"/>
                <w:color w:val="000000"/>
                <w:sz w:val="20"/>
              </w:rPr>
              <w:t>
Юриспруденция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07"/>
          <w:p>
            <w:pPr>
              <w:spacing w:after="20"/>
              <w:ind w:left="20"/>
              <w:jc w:val="both"/>
            </w:pPr>
            <w:r>
              <w:rPr>
                <w:rFonts w:ascii="Times New Roman"/>
                <w:b w:val="false"/>
                <w:i w:val="false"/>
                <w:color w:val="000000"/>
                <w:sz w:val="20"/>
              </w:rPr>
              <w:t>
C-SVО-7</w:t>
            </w:r>
          </w:p>
          <w:bookmarkEnd w:id="20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08"/>
          <w:p>
            <w:pPr>
              <w:spacing w:after="20"/>
              <w:ind w:left="20"/>
              <w:jc w:val="both"/>
            </w:pPr>
            <w:r>
              <w:rPr>
                <w:rFonts w:ascii="Times New Roman"/>
                <w:b w:val="false"/>
                <w:i w:val="false"/>
                <w:color w:val="000000"/>
                <w:sz w:val="20"/>
              </w:rPr>
              <w:t>
C-SVО-8</w:t>
            </w:r>
          </w:p>
          <w:bookmarkEnd w:id="20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209"/>
          <w:p>
            <w:pPr>
              <w:spacing w:after="20"/>
              <w:ind w:left="20"/>
              <w:jc w:val="both"/>
            </w:pPr>
            <w:r>
              <w:rPr>
                <w:rFonts w:ascii="Times New Roman"/>
                <w:b w:val="false"/>
                <w:i w:val="false"/>
                <w:color w:val="000000"/>
                <w:sz w:val="20"/>
              </w:rPr>
              <w:t>
Для занятия должностей категории С-SVО-7 стаж работы должен соответствовать одному из следующих требований:</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 старший 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210"/>
          <w:p>
            <w:pPr>
              <w:spacing w:after="20"/>
              <w:ind w:left="20"/>
              <w:jc w:val="both"/>
            </w:pPr>
            <w:r>
              <w:rPr>
                <w:rFonts w:ascii="Times New Roman"/>
                <w:b w:val="false"/>
                <w:i w:val="false"/>
                <w:color w:val="000000"/>
                <w:sz w:val="20"/>
              </w:rPr>
              <w:t>
C-SV-12</w:t>
            </w:r>
          </w:p>
          <w:bookmarkEnd w:id="21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 По должностям подразделений тылового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и аудит</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xml:space="preserve">
Учет и аудит </w:t>
            </w:r>
          </w:p>
          <w:p>
            <w:pPr>
              <w:spacing w:after="20"/>
              <w:ind w:left="20"/>
              <w:jc w:val="both"/>
            </w:pPr>
            <w:r>
              <w:rPr>
                <w:rFonts w:ascii="Times New Roman"/>
                <w:b w:val="false"/>
                <w:i w:val="false"/>
                <w:color w:val="000000"/>
                <w:sz w:val="20"/>
              </w:rPr>
              <w:t>
Финансы</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Радиотехника, электроника и телекоммуникации Правоохранительная деятельность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Архитектура и строительство</w:t>
            </w:r>
          </w:p>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Экономика и бизнес</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Математика и статистика</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Учет и аудит</w:t>
            </w:r>
          </w:p>
          <w:p>
            <w:pPr>
              <w:spacing w:after="20"/>
              <w:ind w:left="20"/>
              <w:jc w:val="both"/>
            </w:pPr>
            <w:r>
              <w:rPr>
                <w:rFonts w:ascii="Times New Roman"/>
                <w:b w:val="false"/>
                <w:i w:val="false"/>
                <w:color w:val="000000"/>
                <w:sz w:val="20"/>
              </w:rPr>
              <w:t>
Правоведение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Строительство и эксплуатация зданий и сооружений</w:t>
            </w:r>
          </w:p>
          <w:p>
            <w:pPr>
              <w:spacing w:after="20"/>
              <w:ind w:left="20"/>
              <w:jc w:val="both"/>
            </w:pPr>
            <w:r>
              <w:rPr>
                <w:rFonts w:ascii="Times New Roman"/>
                <w:b w:val="false"/>
                <w:i w:val="false"/>
                <w:color w:val="000000"/>
                <w:sz w:val="20"/>
              </w:rPr>
              <w:t>
Архитектура</w:t>
            </w:r>
          </w:p>
          <w:p>
            <w:pPr>
              <w:spacing w:after="20"/>
              <w:ind w:left="20"/>
              <w:jc w:val="both"/>
            </w:pPr>
            <w:r>
              <w:rPr>
                <w:rFonts w:ascii="Times New Roman"/>
                <w:b w:val="false"/>
                <w:i w:val="false"/>
                <w:color w:val="000000"/>
                <w:sz w:val="20"/>
              </w:rPr>
              <w:t>
Организация перевозок и управление движением на автомобильном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C-SVО-9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3" w:id="211"/>
    <w:p>
      <w:pPr>
        <w:spacing w:after="0"/>
        <w:ind w:left="0"/>
        <w:jc w:val="both"/>
      </w:pPr>
      <w:r>
        <w:rPr>
          <w:rFonts w:ascii="Times New Roman"/>
          <w:b w:val="false"/>
          <w:i w:val="false"/>
          <w:color w:val="000000"/>
          <w:sz w:val="28"/>
        </w:rPr>
        <w:t>
      Примечание:</w:t>
      </w:r>
    </w:p>
    <w:bookmarkEnd w:id="211"/>
    <w:bookmarkStart w:name="z1094" w:id="212"/>
    <w:p>
      <w:pPr>
        <w:spacing w:after="0"/>
        <w:ind w:left="0"/>
        <w:jc w:val="both"/>
      </w:pPr>
      <w:r>
        <w:rPr>
          <w:rFonts w:ascii="Times New Roman"/>
          <w:b w:val="false"/>
          <w:i w:val="false"/>
          <w:color w:val="000000"/>
          <w:sz w:val="28"/>
        </w:rPr>
        <w:t>
      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550</w:t>
            </w:r>
          </w:p>
        </w:tc>
      </w:tr>
    </w:tbl>
    <w:bookmarkStart w:name="z1096" w:id="213"/>
    <w:p>
      <w:pPr>
        <w:spacing w:after="0"/>
        <w:ind w:left="0"/>
        <w:jc w:val="left"/>
      </w:pPr>
      <w:r>
        <w:rPr>
          <w:rFonts w:ascii="Times New Roman"/>
          <w:b/>
          <w:i w:val="false"/>
          <w:color w:val="000000"/>
        </w:rPr>
        <w:t xml:space="preserve"> Квалификационные требования к категориям должностей городских, районных (районов в городах) территориальных органов Министерства по чрезвычайным ситуациям Республики Казахстан</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По должностям Управлений (отделов) по чрезвычайным ситуациям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территориального органа в городе областного значения (районе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14"/>
          <w:p>
            <w:pPr>
              <w:spacing w:after="20"/>
              <w:ind w:left="20"/>
              <w:jc w:val="both"/>
            </w:pPr>
            <w:r>
              <w:rPr>
                <w:rFonts w:ascii="Times New Roman"/>
                <w:b w:val="false"/>
                <w:i w:val="false"/>
                <w:color w:val="000000"/>
                <w:sz w:val="20"/>
              </w:rPr>
              <w:t>
C-SVR-1</w:t>
            </w:r>
          </w:p>
          <w:bookmarkEnd w:id="21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15"/>
          <w:p>
            <w:pPr>
              <w:spacing w:after="20"/>
              <w:ind w:left="20"/>
              <w:jc w:val="both"/>
            </w:pPr>
            <w:r>
              <w:rPr>
                <w:rFonts w:ascii="Times New Roman"/>
                <w:b w:val="false"/>
                <w:i w:val="false"/>
                <w:color w:val="000000"/>
                <w:sz w:val="20"/>
              </w:rPr>
              <w:t>
Пожарная безопасность</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C-SVR-1 стаж работы должен соответствовать одному из требований, предусмотренных пунктом 10 Типовых квалификационных требований к категориям должностей правоохранительных органов, утвержденных приказом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216"/>
          <w:p>
            <w:pPr>
              <w:spacing w:after="20"/>
              <w:ind w:left="20"/>
              <w:jc w:val="both"/>
            </w:pPr>
            <w:r>
              <w:rPr>
                <w:rFonts w:ascii="Times New Roman"/>
                <w:b w:val="false"/>
                <w:i w:val="false"/>
                <w:color w:val="000000"/>
                <w:sz w:val="20"/>
              </w:rPr>
              <w:t>
Заместитель начальника территориального органа в городе областного значения (районе города республиканского значения)</w:t>
            </w:r>
          </w:p>
          <w:bookmarkEnd w:id="216"/>
          <w:p>
            <w:pPr>
              <w:spacing w:after="20"/>
              <w:ind w:left="20"/>
              <w:jc w:val="both"/>
            </w:pPr>
            <w:r>
              <w:rPr>
                <w:rFonts w:ascii="Times New Roman"/>
                <w:b w:val="false"/>
                <w:i w:val="false"/>
                <w:color w:val="000000"/>
                <w:sz w:val="20"/>
              </w:rPr>
              <w:t>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217"/>
          <w:p>
            <w:pPr>
              <w:spacing w:after="20"/>
              <w:ind w:left="20"/>
              <w:jc w:val="both"/>
            </w:pPr>
            <w:r>
              <w:rPr>
                <w:rFonts w:ascii="Times New Roman"/>
                <w:b w:val="false"/>
                <w:i w:val="false"/>
                <w:color w:val="000000"/>
                <w:sz w:val="20"/>
              </w:rPr>
              <w:t>
C-SVR-2</w:t>
            </w:r>
          </w:p>
          <w:bookmarkEnd w:id="21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C-SVR-2 и C-SVR-3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18"/>
          <w:p>
            <w:pPr>
              <w:spacing w:after="20"/>
              <w:ind w:left="20"/>
              <w:jc w:val="both"/>
            </w:pPr>
            <w:r>
              <w:rPr>
                <w:rFonts w:ascii="Times New Roman"/>
                <w:b w:val="false"/>
                <w:i w:val="false"/>
                <w:color w:val="000000"/>
                <w:sz w:val="20"/>
              </w:rPr>
              <w:t>
C-SVR-3</w:t>
            </w:r>
          </w:p>
          <w:bookmarkEnd w:id="21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219"/>
          <w:p>
            <w:pPr>
              <w:spacing w:after="20"/>
              <w:ind w:left="20"/>
              <w:jc w:val="both"/>
            </w:pPr>
            <w:r>
              <w:rPr>
                <w:rFonts w:ascii="Times New Roman"/>
                <w:b w:val="false"/>
                <w:i w:val="false"/>
                <w:color w:val="000000"/>
                <w:sz w:val="20"/>
              </w:rPr>
              <w:t>
C-SVR-4</w:t>
            </w:r>
          </w:p>
          <w:bookmarkEnd w:id="21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C-SVR-4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220"/>
          <w:p>
            <w:pPr>
              <w:spacing w:after="20"/>
              <w:ind w:left="20"/>
              <w:jc w:val="both"/>
            </w:pPr>
            <w:r>
              <w:rPr>
                <w:rFonts w:ascii="Times New Roman"/>
                <w:b w:val="false"/>
                <w:i w:val="false"/>
                <w:color w:val="000000"/>
                <w:sz w:val="20"/>
              </w:rPr>
              <w:t>
C-SVR-6</w:t>
            </w:r>
          </w:p>
          <w:bookmarkEnd w:id="22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21"/>
          <w:p>
            <w:pPr>
              <w:spacing w:after="20"/>
              <w:ind w:left="20"/>
              <w:jc w:val="both"/>
            </w:pPr>
            <w:r>
              <w:rPr>
                <w:rFonts w:ascii="Times New Roman"/>
                <w:b w:val="false"/>
                <w:i w:val="false"/>
                <w:color w:val="000000"/>
                <w:sz w:val="20"/>
              </w:rPr>
              <w:t>
C-SVR-6</w:t>
            </w:r>
          </w:p>
          <w:bookmarkEnd w:id="22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222"/>
          <w:p>
            <w:pPr>
              <w:spacing w:after="20"/>
              <w:ind w:left="20"/>
              <w:jc w:val="both"/>
            </w:pPr>
            <w:r>
              <w:rPr>
                <w:rFonts w:ascii="Times New Roman"/>
                <w:b w:val="false"/>
                <w:i w:val="false"/>
                <w:color w:val="000000"/>
                <w:sz w:val="20"/>
              </w:rPr>
              <w:t>
Пожарная безопасность</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223"/>
          <w:p>
            <w:pPr>
              <w:spacing w:after="20"/>
              <w:ind w:left="20"/>
              <w:jc w:val="both"/>
            </w:pPr>
            <w:r>
              <w:rPr>
                <w:rFonts w:ascii="Times New Roman"/>
                <w:b w:val="false"/>
                <w:i w:val="false"/>
                <w:color w:val="000000"/>
                <w:sz w:val="20"/>
              </w:rPr>
              <w:t>
C-SVR-6</w:t>
            </w:r>
          </w:p>
          <w:bookmarkEnd w:id="223"/>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24"/>
          <w:p>
            <w:pPr>
              <w:spacing w:after="20"/>
              <w:ind w:left="20"/>
              <w:jc w:val="both"/>
            </w:pPr>
            <w:r>
              <w:rPr>
                <w:rFonts w:ascii="Times New Roman"/>
                <w:b w:val="false"/>
                <w:i w:val="false"/>
                <w:color w:val="000000"/>
                <w:sz w:val="20"/>
              </w:rPr>
              <w:t>
Пожарная безопасность</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Ядерная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и эпидемиология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Морская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права 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25"/>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следующих требований:</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26"/>
          <w:p>
            <w:pPr>
              <w:spacing w:after="20"/>
              <w:ind w:left="20"/>
              <w:jc w:val="both"/>
            </w:pPr>
            <w:r>
              <w:rPr>
                <w:rFonts w:ascii="Times New Roman"/>
                <w:b w:val="false"/>
                <w:i w:val="false"/>
                <w:color w:val="000000"/>
                <w:sz w:val="20"/>
              </w:rPr>
              <w:t>
C-SVR-7</w:t>
            </w:r>
          </w:p>
          <w:bookmarkEnd w:id="226"/>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227"/>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следующих требований:</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SVR-7;</w:t>
            </w:r>
          </w:p>
          <w:p>
            <w:pPr>
              <w:spacing w:after="20"/>
              <w:ind w:left="20"/>
              <w:jc w:val="both"/>
            </w:pPr>
            <w:r>
              <w:rPr>
                <w:rFonts w:ascii="Times New Roman"/>
                <w:b w:val="false"/>
                <w:i w:val="false"/>
                <w:color w:val="000000"/>
                <w:sz w:val="20"/>
              </w:rPr>
              <w:t>
3)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228"/>
          <w:p>
            <w:pPr>
              <w:spacing w:after="20"/>
              <w:ind w:left="20"/>
              <w:jc w:val="both"/>
            </w:pPr>
            <w:r>
              <w:rPr>
                <w:rFonts w:ascii="Times New Roman"/>
                <w:b w:val="false"/>
                <w:i w:val="false"/>
                <w:color w:val="000000"/>
                <w:sz w:val="20"/>
              </w:rPr>
              <w:t>
C-SVR-7</w:t>
            </w:r>
          </w:p>
          <w:bookmarkEnd w:id="22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229"/>
          <w:p>
            <w:pPr>
              <w:spacing w:after="20"/>
              <w:ind w:left="20"/>
              <w:jc w:val="both"/>
            </w:pPr>
            <w:r>
              <w:rPr>
                <w:rFonts w:ascii="Times New Roman"/>
                <w:b w:val="false"/>
                <w:i w:val="false"/>
                <w:color w:val="000000"/>
                <w:sz w:val="20"/>
              </w:rPr>
              <w:t>
Пожарная безопасность</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230"/>
          <w:p>
            <w:pPr>
              <w:spacing w:after="20"/>
              <w:ind w:left="20"/>
              <w:jc w:val="both"/>
            </w:pPr>
            <w:r>
              <w:rPr>
                <w:rFonts w:ascii="Times New Roman"/>
                <w:b w:val="false"/>
                <w:i w:val="false"/>
                <w:color w:val="000000"/>
                <w:sz w:val="20"/>
              </w:rPr>
              <w:t>
C-SVR-7</w:t>
            </w:r>
          </w:p>
          <w:bookmarkEnd w:id="23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31"/>
          <w:p>
            <w:pPr>
              <w:spacing w:after="20"/>
              <w:ind w:left="20"/>
              <w:jc w:val="both"/>
            </w:pPr>
            <w:r>
              <w:rPr>
                <w:rFonts w:ascii="Times New Roman"/>
                <w:b w:val="false"/>
                <w:i w:val="false"/>
                <w:color w:val="000000"/>
                <w:sz w:val="20"/>
              </w:rPr>
              <w:t>
Пожарная безопасность</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32"/>
          <w:p>
            <w:pPr>
              <w:spacing w:after="20"/>
              <w:ind w:left="20"/>
              <w:jc w:val="both"/>
            </w:pPr>
            <w:r>
              <w:rPr>
                <w:rFonts w:ascii="Times New Roman"/>
                <w:b w:val="false"/>
                <w:i w:val="false"/>
                <w:color w:val="000000"/>
                <w:sz w:val="20"/>
              </w:rPr>
              <w:t>
C-SVR-8</w:t>
            </w:r>
          </w:p>
          <w:bookmarkEnd w:id="23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233"/>
          <w:p>
            <w:pPr>
              <w:spacing w:after="20"/>
              <w:ind w:left="20"/>
              <w:jc w:val="both"/>
            </w:pPr>
            <w:r>
              <w:rPr>
                <w:rFonts w:ascii="Times New Roman"/>
                <w:b w:val="false"/>
                <w:i w:val="false"/>
                <w:color w:val="000000"/>
                <w:sz w:val="20"/>
              </w:rPr>
              <w:t>
Пожарная безопасность</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Юрисконсульт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Техник-проектировщик</w:t>
            </w:r>
          </w:p>
          <w:p>
            <w:pPr>
              <w:spacing w:after="20"/>
              <w:ind w:left="20"/>
              <w:jc w:val="both"/>
            </w:pPr>
            <w:r>
              <w:rPr>
                <w:rFonts w:ascii="Times New Roman"/>
                <w:b w:val="false"/>
                <w:i w:val="false"/>
                <w:color w:val="000000"/>
                <w:sz w:val="20"/>
              </w:rPr>
              <w:t>
Инспектор пожарный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По должностям пожарных подразделений (отряды, специализированные пожарные части, пожарные части, пожарные посты)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234"/>
          <w:p>
            <w:pPr>
              <w:spacing w:after="20"/>
              <w:ind w:left="20"/>
              <w:jc w:val="both"/>
            </w:pPr>
            <w:r>
              <w:rPr>
                <w:rFonts w:ascii="Times New Roman"/>
                <w:b w:val="false"/>
                <w:i w:val="false"/>
                <w:color w:val="000000"/>
                <w:sz w:val="20"/>
              </w:rPr>
              <w:t>
C-SVR-4</w:t>
            </w:r>
          </w:p>
          <w:bookmarkEnd w:id="23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235"/>
          <w:p>
            <w:pPr>
              <w:spacing w:after="20"/>
              <w:ind w:left="20"/>
              <w:jc w:val="both"/>
            </w:pPr>
            <w:r>
              <w:rPr>
                <w:rFonts w:ascii="Times New Roman"/>
                <w:b w:val="false"/>
                <w:i w:val="false"/>
                <w:color w:val="000000"/>
                <w:sz w:val="20"/>
              </w:rPr>
              <w:t>
Пожарная безопасность</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 (для замещения должностей отряда по охране особо важных объектов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перевозок, движения и эксплуатация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C-SVR-4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236"/>
          <w:p>
            <w:pPr>
              <w:spacing w:after="20"/>
              <w:ind w:left="20"/>
              <w:jc w:val="both"/>
            </w:pPr>
            <w:r>
              <w:rPr>
                <w:rFonts w:ascii="Times New Roman"/>
                <w:b w:val="false"/>
                <w:i w:val="false"/>
                <w:color w:val="000000"/>
                <w:sz w:val="20"/>
              </w:rPr>
              <w:t>
C-SVR-5</w:t>
            </w:r>
          </w:p>
          <w:bookmarkEnd w:id="23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C-SVR-5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237"/>
          <w:p>
            <w:pPr>
              <w:spacing w:after="20"/>
              <w:ind w:left="20"/>
              <w:jc w:val="both"/>
            </w:pPr>
            <w:r>
              <w:rPr>
                <w:rFonts w:ascii="Times New Roman"/>
                <w:b w:val="false"/>
                <w:i w:val="false"/>
                <w:color w:val="000000"/>
                <w:sz w:val="20"/>
              </w:rPr>
              <w:t>
Заместитель начальника части</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пожарного поста</w:t>
            </w:r>
          </w:p>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238"/>
          <w:p>
            <w:pPr>
              <w:spacing w:after="20"/>
              <w:ind w:left="20"/>
              <w:jc w:val="both"/>
            </w:pPr>
            <w:r>
              <w:rPr>
                <w:rFonts w:ascii="Times New Roman"/>
                <w:b w:val="false"/>
                <w:i w:val="false"/>
                <w:color w:val="000000"/>
                <w:sz w:val="20"/>
              </w:rPr>
              <w:t>
C-SVR-6</w:t>
            </w:r>
          </w:p>
          <w:bookmarkEnd w:id="23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239"/>
          <w:p>
            <w:pPr>
              <w:spacing w:after="20"/>
              <w:ind w:left="20"/>
              <w:jc w:val="both"/>
            </w:pPr>
            <w:r>
              <w:rPr>
                <w:rFonts w:ascii="Times New Roman"/>
                <w:b w:val="false"/>
                <w:i w:val="false"/>
                <w:color w:val="000000"/>
                <w:sz w:val="20"/>
              </w:rPr>
              <w:t>
Начальник караула</w:t>
            </w:r>
          </w:p>
          <w:bookmarkEnd w:id="239"/>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240"/>
          <w:p>
            <w:pPr>
              <w:spacing w:after="20"/>
              <w:ind w:left="20"/>
              <w:jc w:val="both"/>
            </w:pPr>
            <w:r>
              <w:rPr>
                <w:rFonts w:ascii="Times New Roman"/>
                <w:b w:val="false"/>
                <w:i w:val="false"/>
                <w:color w:val="000000"/>
                <w:sz w:val="20"/>
              </w:rPr>
              <w:t>
C-SVR-7</w:t>
            </w:r>
          </w:p>
          <w:bookmarkEnd w:id="24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241"/>
          <w:p>
            <w:pPr>
              <w:spacing w:after="20"/>
              <w:ind w:left="20"/>
              <w:jc w:val="both"/>
            </w:pPr>
            <w:r>
              <w:rPr>
                <w:rFonts w:ascii="Times New Roman"/>
                <w:b w:val="false"/>
                <w:i w:val="false"/>
                <w:color w:val="000000"/>
                <w:sz w:val="20"/>
              </w:rPr>
              <w:t>
Пожарная безопасность</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 (при наличии профильного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Материаловедение и технология новых материалов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Машиностроение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строительство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перевозок, движения и эксплуатация транспорта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Начальная военная подготовка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 (при наличии сертификата о переподготовке)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 (при наличии сертификата о переподготовке)</w:t>
            </w:r>
          </w:p>
          <w:p>
            <w:pPr>
              <w:spacing w:after="20"/>
              <w:ind w:left="20"/>
              <w:jc w:val="both"/>
            </w:pPr>
            <w:r>
              <w:rPr>
                <w:rFonts w:ascii="Times New Roman"/>
                <w:b w:val="false"/>
                <w:i w:val="false"/>
                <w:color w:val="000000"/>
                <w:sz w:val="20"/>
              </w:rPr>
              <w:t>
Предупреждение и ликвидация чрезвычайных ситуаций (при наличии сертификата о переподготовке)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242"/>
          <w:p>
            <w:pPr>
              <w:spacing w:after="20"/>
              <w:ind w:left="20"/>
              <w:jc w:val="both"/>
            </w:pPr>
            <w:r>
              <w:rPr>
                <w:rFonts w:ascii="Times New Roman"/>
                <w:b w:val="false"/>
                <w:i w:val="false"/>
                <w:color w:val="000000"/>
                <w:sz w:val="20"/>
              </w:rPr>
              <w:t>
Инспектор</w:t>
            </w:r>
          </w:p>
          <w:bookmarkEnd w:id="242"/>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243"/>
          <w:p>
            <w:pPr>
              <w:spacing w:after="20"/>
              <w:ind w:left="20"/>
              <w:jc w:val="both"/>
            </w:pPr>
            <w:r>
              <w:rPr>
                <w:rFonts w:ascii="Times New Roman"/>
                <w:b w:val="false"/>
                <w:i w:val="false"/>
                <w:color w:val="000000"/>
                <w:sz w:val="20"/>
              </w:rPr>
              <w:t>
C-SVR-8</w:t>
            </w:r>
          </w:p>
          <w:bookmarkEnd w:id="24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244"/>
          <w:p>
            <w:pPr>
              <w:spacing w:after="20"/>
              <w:ind w:left="20"/>
              <w:jc w:val="both"/>
            </w:pPr>
            <w:r>
              <w:rPr>
                <w:rFonts w:ascii="Times New Roman"/>
                <w:b w:val="false"/>
                <w:i w:val="false"/>
                <w:color w:val="000000"/>
                <w:sz w:val="20"/>
              </w:rPr>
              <w:t>
Техник-строитель</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45"/>
          <w:p>
            <w:pPr>
              <w:spacing w:after="20"/>
              <w:ind w:left="20"/>
              <w:jc w:val="both"/>
            </w:pPr>
            <w:r>
              <w:rPr>
                <w:rFonts w:ascii="Times New Roman"/>
                <w:b w:val="false"/>
                <w:i w:val="false"/>
                <w:color w:val="000000"/>
                <w:sz w:val="20"/>
              </w:rPr>
              <w:t>
C-SVR-8</w:t>
            </w:r>
          </w:p>
          <w:bookmarkEnd w:id="24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246"/>
          <w:p>
            <w:pPr>
              <w:spacing w:after="20"/>
              <w:ind w:left="20"/>
              <w:jc w:val="both"/>
            </w:pPr>
            <w:r>
              <w:rPr>
                <w:rFonts w:ascii="Times New Roman"/>
                <w:b w:val="false"/>
                <w:i w:val="false"/>
                <w:color w:val="000000"/>
                <w:sz w:val="20"/>
              </w:rPr>
              <w:t>
Общая медицина</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Общественное здравоохранение Медико-профилактическое дело Медико-биологическое дело </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и эпидемиология</w:t>
            </w:r>
          </w:p>
          <w:p>
            <w:pPr>
              <w:spacing w:after="20"/>
              <w:ind w:left="20"/>
              <w:jc w:val="both"/>
            </w:pPr>
            <w:r>
              <w:rPr>
                <w:rFonts w:ascii="Times New Roman"/>
                <w:b w:val="false"/>
                <w:i w:val="false"/>
                <w:color w:val="000000"/>
                <w:sz w:val="20"/>
              </w:rPr>
              <w:t>
Инфекционные болезни, в том числе детские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247"/>
          <w:p>
            <w:pPr>
              <w:spacing w:after="20"/>
              <w:ind w:left="20"/>
              <w:jc w:val="both"/>
            </w:pPr>
            <w:r>
              <w:rPr>
                <w:rFonts w:ascii="Times New Roman"/>
                <w:b w:val="false"/>
                <w:i w:val="false"/>
                <w:color w:val="000000"/>
                <w:sz w:val="20"/>
              </w:rPr>
              <w:t>
C-SV-12</w:t>
            </w:r>
          </w:p>
          <w:bookmarkEnd w:id="24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248"/>
          <w:p>
            <w:pPr>
              <w:spacing w:after="20"/>
              <w:ind w:left="20"/>
              <w:jc w:val="both"/>
            </w:pPr>
            <w:r>
              <w:rPr>
                <w:rFonts w:ascii="Times New Roman"/>
                <w:b w:val="false"/>
                <w:i w:val="false"/>
                <w:color w:val="000000"/>
                <w:sz w:val="20"/>
              </w:rPr>
              <w:t>
Общая медицина</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Общественное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Медико-профилактическое дело Медико-биологическое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и эпидемиология Инфекционные болезни, в том числе детские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Лечебное дело (фельдшер)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Сестринское дело (медицинская сестра общей практики, младшая медицинская сестра</w:t>
            </w:r>
          </w:p>
          <w:p>
            <w:pPr>
              <w:spacing w:after="20"/>
              <w:ind w:left="20"/>
              <w:jc w:val="both"/>
            </w:pPr>
            <w:r>
              <w:rPr>
                <w:rFonts w:ascii="Times New Roman"/>
                <w:b w:val="false"/>
                <w:i w:val="false"/>
                <w:color w:val="000000"/>
                <w:sz w:val="20"/>
              </w:rPr>
              <w:t>
по уходу)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249"/>
          <w:p>
            <w:pPr>
              <w:spacing w:after="20"/>
              <w:ind w:left="20"/>
              <w:jc w:val="both"/>
            </w:pPr>
            <w:r>
              <w:rPr>
                <w:rFonts w:ascii="Times New Roman"/>
                <w:b w:val="false"/>
                <w:i w:val="false"/>
                <w:color w:val="000000"/>
                <w:sz w:val="20"/>
              </w:rPr>
              <w:t>
Командир отделения</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Младший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пожарный-спасатель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водитель-сотрудник пожарного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инструктор по вождению пожарного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мастер газодымозащитной службы</w:t>
            </w:r>
          </w:p>
          <w:p>
            <w:pPr>
              <w:spacing w:after="20"/>
              <w:ind w:left="20"/>
              <w:jc w:val="both"/>
            </w:pPr>
            <w:r>
              <w:rPr>
                <w:rFonts w:ascii="Times New Roman"/>
                <w:b w:val="false"/>
                <w:i w:val="false"/>
                <w:color w:val="000000"/>
                <w:sz w:val="20"/>
              </w:rPr>
              <w:t>
Старший мастер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250"/>
          <w:p>
            <w:pPr>
              <w:spacing w:after="20"/>
              <w:ind w:left="20"/>
              <w:jc w:val="both"/>
            </w:pPr>
            <w:r>
              <w:rPr>
                <w:rFonts w:ascii="Times New Roman"/>
                <w:b w:val="false"/>
                <w:i w:val="false"/>
                <w:color w:val="000000"/>
                <w:sz w:val="20"/>
              </w:rPr>
              <w:t>
C-SV-12</w:t>
            </w:r>
          </w:p>
          <w:bookmarkEnd w:id="25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251"/>
          <w:p>
            <w:pPr>
              <w:spacing w:after="20"/>
              <w:ind w:left="20"/>
              <w:jc w:val="both"/>
            </w:pPr>
            <w:r>
              <w:rPr>
                <w:rFonts w:ascii="Times New Roman"/>
                <w:b w:val="false"/>
                <w:i w:val="false"/>
                <w:color w:val="000000"/>
                <w:sz w:val="20"/>
              </w:rPr>
              <w:t>
Диспетчер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Водитель-сотрудник пожарного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Пожарный-спасатель-мотоциклист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Пожарный-спасатель-радиотелефонист</w:t>
            </w:r>
          </w:p>
          <w:p>
            <w:pPr>
              <w:spacing w:after="20"/>
              <w:ind w:left="20"/>
              <w:jc w:val="both"/>
            </w:pPr>
            <w:r>
              <w:rPr>
                <w:rFonts w:ascii="Times New Roman"/>
                <w:b w:val="false"/>
                <w:i w:val="false"/>
                <w:color w:val="000000"/>
                <w:sz w:val="20"/>
              </w:rPr>
              <w:t>
Радиотелефонист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252"/>
          <w:p>
            <w:pPr>
              <w:spacing w:after="20"/>
              <w:ind w:left="20"/>
              <w:jc w:val="both"/>
            </w:pPr>
            <w:r>
              <w:rPr>
                <w:rFonts w:ascii="Times New Roman"/>
                <w:b w:val="false"/>
                <w:i w:val="false"/>
                <w:color w:val="000000"/>
                <w:sz w:val="20"/>
              </w:rPr>
              <w:t>
C-SV-13</w:t>
            </w:r>
          </w:p>
          <w:bookmarkEnd w:id="25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По должностям подразделений специальной подготовки пожарных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253"/>
          <w:p>
            <w:pPr>
              <w:spacing w:after="20"/>
              <w:ind w:left="20"/>
              <w:jc w:val="both"/>
            </w:pPr>
            <w:r>
              <w:rPr>
                <w:rFonts w:ascii="Times New Roman"/>
                <w:b w:val="false"/>
                <w:i w:val="false"/>
                <w:color w:val="000000"/>
                <w:sz w:val="20"/>
              </w:rPr>
              <w:t>
C-SVR-6</w:t>
            </w:r>
          </w:p>
          <w:bookmarkEnd w:id="25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254"/>
          <w:p>
            <w:pPr>
              <w:spacing w:after="20"/>
              <w:ind w:left="20"/>
              <w:jc w:val="both"/>
            </w:pPr>
            <w:r>
              <w:rPr>
                <w:rFonts w:ascii="Times New Roman"/>
                <w:b w:val="false"/>
                <w:i w:val="false"/>
                <w:color w:val="000000"/>
                <w:sz w:val="20"/>
              </w:rPr>
              <w:t>
Пожарная безопасность</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экологическая и пожарная безопасность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 (для замещения должностей отряда по охране особо важных объектов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перевозок, движения и эксплуатация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255"/>
          <w:p>
            <w:pPr>
              <w:spacing w:after="20"/>
              <w:ind w:left="20"/>
              <w:jc w:val="both"/>
            </w:pPr>
            <w:r>
              <w:rPr>
                <w:rFonts w:ascii="Times New Roman"/>
                <w:b w:val="false"/>
                <w:i w:val="false"/>
                <w:color w:val="000000"/>
                <w:sz w:val="20"/>
              </w:rPr>
              <w:t>
C-SVR-7</w:t>
            </w:r>
          </w:p>
          <w:bookmarkEnd w:id="25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256"/>
          <w:p>
            <w:pPr>
              <w:spacing w:after="20"/>
              <w:ind w:left="20"/>
              <w:jc w:val="both"/>
            </w:pPr>
            <w:r>
              <w:rPr>
                <w:rFonts w:ascii="Times New Roman"/>
                <w:b w:val="false"/>
                <w:i w:val="false"/>
                <w:color w:val="000000"/>
                <w:sz w:val="20"/>
              </w:rPr>
              <w:t>
C-SVR-8</w:t>
            </w:r>
          </w:p>
          <w:bookmarkEnd w:id="25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257"/>
          <w:p>
            <w:pPr>
              <w:spacing w:after="20"/>
              <w:ind w:left="20"/>
              <w:jc w:val="both"/>
            </w:pPr>
            <w:r>
              <w:rPr>
                <w:rFonts w:ascii="Times New Roman"/>
                <w:b w:val="false"/>
                <w:i w:val="false"/>
                <w:color w:val="000000"/>
                <w:sz w:val="20"/>
              </w:rPr>
              <w:t>
Техник-строитель</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 спасатель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258"/>
          <w:p>
            <w:pPr>
              <w:spacing w:after="20"/>
              <w:ind w:left="20"/>
              <w:jc w:val="both"/>
            </w:pPr>
            <w:r>
              <w:rPr>
                <w:rFonts w:ascii="Times New Roman"/>
                <w:b w:val="false"/>
                <w:i w:val="false"/>
                <w:color w:val="000000"/>
                <w:sz w:val="20"/>
              </w:rPr>
              <w:t>
C-SV-12</w:t>
            </w:r>
          </w:p>
          <w:bookmarkEnd w:id="25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bl>
    <w:bookmarkStart w:name="z1388" w:id="259"/>
    <w:p>
      <w:pPr>
        <w:spacing w:after="0"/>
        <w:ind w:left="0"/>
        <w:jc w:val="both"/>
      </w:pPr>
      <w:r>
        <w:rPr>
          <w:rFonts w:ascii="Times New Roman"/>
          <w:b w:val="false"/>
          <w:i w:val="false"/>
          <w:color w:val="000000"/>
          <w:sz w:val="28"/>
        </w:rPr>
        <w:t>
      Примечание:</w:t>
      </w:r>
    </w:p>
    <w:bookmarkEnd w:id="259"/>
    <w:bookmarkStart w:name="z1389" w:id="260"/>
    <w:p>
      <w:pPr>
        <w:spacing w:after="0"/>
        <w:ind w:left="0"/>
        <w:jc w:val="both"/>
      </w:pPr>
      <w:r>
        <w:rPr>
          <w:rFonts w:ascii="Times New Roman"/>
          <w:b w:val="false"/>
          <w:i w:val="false"/>
          <w:color w:val="000000"/>
          <w:sz w:val="28"/>
        </w:rPr>
        <w:t>
      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550</w:t>
            </w:r>
          </w:p>
        </w:tc>
      </w:tr>
    </w:tbl>
    <w:bookmarkStart w:name="z1391" w:id="261"/>
    <w:p>
      <w:pPr>
        <w:spacing w:after="0"/>
        <w:ind w:left="0"/>
        <w:jc w:val="left"/>
      </w:pPr>
      <w:r>
        <w:rPr>
          <w:rFonts w:ascii="Times New Roman"/>
          <w:b/>
          <w:i w:val="false"/>
          <w:color w:val="000000"/>
        </w:rPr>
        <w:t xml:space="preserve"> Квалификационные требования к категориям должностей государственного учреждения "Академия гражданской защиты имени Малика Габдуллина Министерства по чрезвычайным ситуациям" (далее - Академия)</w:t>
      </w:r>
    </w:p>
    <w:bookmarkEnd w:id="261"/>
    <w:p>
      <w:pPr>
        <w:spacing w:after="0"/>
        <w:ind w:left="0"/>
        <w:jc w:val="both"/>
      </w:pPr>
      <w:r>
        <w:rPr>
          <w:rFonts w:ascii="Times New Roman"/>
          <w:b w:val="false"/>
          <w:i w:val="false"/>
          <w:color w:val="ff0000"/>
          <w:sz w:val="28"/>
        </w:rPr>
        <w:t xml:space="preserve">
      Сноска. Приложение 5 с изменениями, внесенными приказом Министра по чрезвычайным ситуациям РК от 12.05.2026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Раздел 1. Квалификационные требования к категориям должностей Академии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По должностям начальника и заместителя начальника Академии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262"/>
          <w:p>
            <w:pPr>
              <w:spacing w:after="20"/>
              <w:ind w:left="20"/>
              <w:jc w:val="both"/>
            </w:pPr>
            <w:r>
              <w:rPr>
                <w:rFonts w:ascii="Times New Roman"/>
                <w:b w:val="false"/>
                <w:i w:val="false"/>
                <w:color w:val="000000"/>
                <w:sz w:val="20"/>
              </w:rPr>
              <w:t>
C-SVU-1</w:t>
            </w:r>
          </w:p>
          <w:bookmarkEnd w:id="262"/>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263"/>
          <w:p>
            <w:pPr>
              <w:spacing w:after="20"/>
              <w:ind w:left="20"/>
              <w:jc w:val="both"/>
            </w:pPr>
            <w:r>
              <w:rPr>
                <w:rFonts w:ascii="Times New Roman"/>
                <w:b w:val="false"/>
                <w:i w:val="false"/>
                <w:color w:val="000000"/>
                <w:sz w:val="20"/>
              </w:rPr>
              <w:t>
Пожарная безопасность</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(по отраслям)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264"/>
          <w:p>
            <w:pPr>
              <w:spacing w:after="20"/>
              <w:ind w:left="20"/>
              <w:jc w:val="both"/>
            </w:pPr>
            <w:r>
              <w:rPr>
                <w:rFonts w:ascii="Times New Roman"/>
                <w:b w:val="false"/>
                <w:i w:val="false"/>
                <w:color w:val="000000"/>
                <w:sz w:val="20"/>
              </w:rPr>
              <w:t>
Для занятия должностей категории C-SVU-1 стаж работы должен соответствовать одному из следующих требований:</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265"/>
          <w:p>
            <w:pPr>
              <w:spacing w:after="20"/>
              <w:ind w:left="20"/>
              <w:jc w:val="both"/>
            </w:pPr>
            <w:r>
              <w:rPr>
                <w:rFonts w:ascii="Times New Roman"/>
                <w:b w:val="false"/>
                <w:i w:val="false"/>
                <w:color w:val="000000"/>
                <w:sz w:val="20"/>
              </w:rPr>
              <w:t>
C-SVU-2</w:t>
            </w:r>
          </w:p>
          <w:bookmarkEnd w:id="26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266"/>
          <w:p>
            <w:pPr>
              <w:spacing w:after="20"/>
              <w:ind w:left="20"/>
              <w:jc w:val="both"/>
            </w:pPr>
            <w:r>
              <w:rPr>
                <w:rFonts w:ascii="Times New Roman"/>
                <w:b w:val="false"/>
                <w:i w:val="false"/>
                <w:color w:val="000000"/>
                <w:sz w:val="20"/>
              </w:rPr>
              <w:t>
Высшее или послевузовское</w:t>
            </w:r>
          </w:p>
          <w:bookmarkEnd w:id="266"/>
          <w:p>
            <w:pPr>
              <w:spacing w:after="20"/>
              <w:ind w:left="20"/>
              <w:jc w:val="both"/>
            </w:pPr>
            <w:r>
              <w:rPr>
                <w:rFonts w:ascii="Times New Roman"/>
                <w:b w:val="false"/>
                <w:i w:val="false"/>
                <w:color w:val="000000"/>
                <w:sz w:val="20"/>
              </w:rPr>
              <w:t>
Наличие ученой степени или ученого звания (для заместителя начальника Академии, курирующего учебную и научную работу).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C-SVU-2 стаж работы должен соответствовать одному из требований, предусмотренных пунктом 9 Типовых квалификационных требований к категориям должностей правоохранительных органов, утвержденных приказом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(далее -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267"/>
          <w:p>
            <w:pPr>
              <w:spacing w:after="20"/>
              <w:ind w:left="20"/>
              <w:jc w:val="both"/>
            </w:pPr>
            <w:r>
              <w:rPr>
                <w:rFonts w:ascii="Times New Roman"/>
                <w:b w:val="false"/>
                <w:i w:val="false"/>
                <w:color w:val="000000"/>
                <w:sz w:val="20"/>
              </w:rPr>
              <w:t>
C-SVU-2</w:t>
            </w:r>
          </w:p>
          <w:bookmarkEnd w:id="267"/>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268"/>
          <w:p>
            <w:pPr>
              <w:spacing w:after="20"/>
              <w:ind w:left="20"/>
              <w:jc w:val="both"/>
            </w:pPr>
            <w:r>
              <w:rPr>
                <w:rFonts w:ascii="Times New Roman"/>
                <w:b w:val="false"/>
                <w:i w:val="false"/>
                <w:color w:val="000000"/>
                <w:sz w:val="20"/>
              </w:rPr>
              <w:t>
Высшее или послевузовское</w:t>
            </w:r>
          </w:p>
          <w:bookmarkEnd w:id="268"/>
          <w:p>
            <w:pPr>
              <w:spacing w:after="20"/>
              <w:ind w:left="20"/>
              <w:jc w:val="both"/>
            </w:pPr>
            <w:r>
              <w:rPr>
                <w:rFonts w:ascii="Times New Roman"/>
                <w:b w:val="false"/>
                <w:i w:val="false"/>
                <w:color w:val="000000"/>
                <w:sz w:val="20"/>
              </w:rPr>
              <w:t>
Наличие ученой степени или ученого звания (для заместителя начальника Академии, курирующего учебную и научную работу).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269"/>
          <w:p>
            <w:pPr>
              <w:spacing w:after="20"/>
              <w:ind w:left="20"/>
              <w:jc w:val="both"/>
            </w:pPr>
            <w:r>
              <w:rPr>
                <w:rFonts w:ascii="Times New Roman"/>
                <w:b w:val="false"/>
                <w:i w:val="false"/>
                <w:color w:val="000000"/>
                <w:sz w:val="20"/>
              </w:rPr>
              <w:t>
Для занятия должностей категории C-SVU-2 стаж работы должен соответствовать одному из следующих требований:</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По должностям факультетов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факультета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270"/>
          <w:p>
            <w:pPr>
              <w:spacing w:after="20"/>
              <w:ind w:left="20"/>
              <w:jc w:val="both"/>
            </w:pPr>
            <w:r>
              <w:rPr>
                <w:rFonts w:ascii="Times New Roman"/>
                <w:b w:val="false"/>
                <w:i w:val="false"/>
                <w:color w:val="000000"/>
                <w:sz w:val="20"/>
              </w:rPr>
              <w:t>
С-SVU-5</w:t>
            </w:r>
          </w:p>
          <w:bookmarkEnd w:id="27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271"/>
          <w:p>
            <w:pPr>
              <w:spacing w:after="20"/>
              <w:ind w:left="20"/>
              <w:jc w:val="both"/>
            </w:pPr>
            <w:r>
              <w:rPr>
                <w:rFonts w:ascii="Times New Roman"/>
                <w:b w:val="false"/>
                <w:i w:val="false"/>
                <w:color w:val="000000"/>
                <w:sz w:val="20"/>
              </w:rPr>
              <w:t>
Пожарная безопасность</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С-SVU-5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272"/>
          <w:p>
            <w:pPr>
              <w:spacing w:after="20"/>
              <w:ind w:left="20"/>
              <w:jc w:val="both"/>
            </w:pPr>
            <w:r>
              <w:rPr>
                <w:rFonts w:ascii="Times New Roman"/>
                <w:b w:val="false"/>
                <w:i w:val="false"/>
                <w:color w:val="000000"/>
                <w:sz w:val="20"/>
              </w:rPr>
              <w:t>
С-SVU-9</w:t>
            </w:r>
          </w:p>
          <w:bookmarkEnd w:id="27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273"/>
          <w:p>
            <w:pPr>
              <w:spacing w:after="20"/>
              <w:ind w:left="20"/>
              <w:jc w:val="both"/>
            </w:pPr>
            <w:r>
              <w:rPr>
                <w:rFonts w:ascii="Times New Roman"/>
                <w:b w:val="false"/>
                <w:i w:val="false"/>
                <w:color w:val="000000"/>
                <w:sz w:val="20"/>
              </w:rPr>
              <w:t>
С-SVU-12</w:t>
            </w:r>
          </w:p>
          <w:bookmarkEnd w:id="27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274"/>
          <w:p>
            <w:pPr>
              <w:spacing w:after="20"/>
              <w:ind w:left="20"/>
              <w:jc w:val="both"/>
            </w:pPr>
            <w:r>
              <w:rPr>
                <w:rFonts w:ascii="Times New Roman"/>
                <w:b w:val="false"/>
                <w:i w:val="false"/>
                <w:color w:val="000000"/>
                <w:sz w:val="20"/>
              </w:rPr>
              <w:t>
С-SV-12</w:t>
            </w:r>
          </w:p>
          <w:bookmarkEnd w:id="27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По должностям кафедр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275"/>
          <w:p>
            <w:pPr>
              <w:spacing w:after="20"/>
              <w:ind w:left="20"/>
              <w:jc w:val="both"/>
            </w:pPr>
            <w:r>
              <w:rPr>
                <w:rFonts w:ascii="Times New Roman"/>
                <w:b w:val="false"/>
                <w:i w:val="false"/>
                <w:color w:val="000000"/>
                <w:sz w:val="20"/>
              </w:rPr>
              <w:t>
С-SVU-6</w:t>
            </w:r>
          </w:p>
          <w:bookmarkEnd w:id="27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276"/>
          <w:p>
            <w:pPr>
              <w:spacing w:after="20"/>
              <w:ind w:left="20"/>
              <w:jc w:val="both"/>
            </w:pPr>
            <w:r>
              <w:rPr>
                <w:rFonts w:ascii="Times New Roman"/>
                <w:b w:val="false"/>
                <w:i w:val="false"/>
                <w:color w:val="000000"/>
                <w:sz w:val="20"/>
              </w:rPr>
              <w:t>
Послевузовское</w:t>
            </w:r>
          </w:p>
          <w:bookmarkEnd w:id="276"/>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277"/>
          <w:p>
            <w:pPr>
              <w:spacing w:after="20"/>
              <w:ind w:left="20"/>
              <w:jc w:val="both"/>
            </w:pPr>
            <w:r>
              <w:rPr>
                <w:rFonts w:ascii="Times New Roman"/>
                <w:b w:val="false"/>
                <w:i w:val="false"/>
                <w:color w:val="000000"/>
                <w:sz w:val="20"/>
              </w:rPr>
              <w:t>
Пожарная безопасность</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278"/>
          <w:p>
            <w:pPr>
              <w:spacing w:after="20"/>
              <w:ind w:left="20"/>
              <w:jc w:val="both"/>
            </w:pPr>
            <w:r>
              <w:rPr>
                <w:rFonts w:ascii="Times New Roman"/>
                <w:b w:val="false"/>
                <w:i w:val="false"/>
                <w:color w:val="000000"/>
                <w:sz w:val="20"/>
              </w:rPr>
              <w:t>
С-SVU-7</w:t>
            </w:r>
          </w:p>
          <w:bookmarkEnd w:id="27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С-SVU-7, С-SVU-8 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279"/>
          <w:p>
            <w:pPr>
              <w:spacing w:after="20"/>
              <w:ind w:left="20"/>
              <w:jc w:val="both"/>
            </w:pPr>
            <w:r>
              <w:rPr>
                <w:rFonts w:ascii="Times New Roman"/>
                <w:b w:val="false"/>
                <w:i w:val="false"/>
                <w:color w:val="000000"/>
                <w:sz w:val="20"/>
              </w:rPr>
              <w:t>
Профессор</w:t>
            </w:r>
          </w:p>
          <w:bookmarkEnd w:id="279"/>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280"/>
          <w:p>
            <w:pPr>
              <w:spacing w:after="20"/>
              <w:ind w:left="20"/>
              <w:jc w:val="both"/>
            </w:pPr>
            <w:r>
              <w:rPr>
                <w:rFonts w:ascii="Times New Roman"/>
                <w:b w:val="false"/>
                <w:i w:val="false"/>
                <w:color w:val="000000"/>
                <w:sz w:val="20"/>
              </w:rPr>
              <w:t>
С-SVU-8</w:t>
            </w:r>
          </w:p>
          <w:bookmarkEnd w:id="28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281"/>
          <w:p>
            <w:pPr>
              <w:spacing w:after="20"/>
              <w:ind w:left="20"/>
              <w:jc w:val="both"/>
            </w:pPr>
            <w:r>
              <w:rPr>
                <w:rFonts w:ascii="Times New Roman"/>
                <w:b w:val="false"/>
                <w:i w:val="false"/>
                <w:color w:val="000000"/>
                <w:sz w:val="20"/>
              </w:rPr>
              <w:t>
С-SVU-9</w:t>
            </w:r>
          </w:p>
          <w:bookmarkEnd w:id="28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282"/>
          <w:p>
            <w:pPr>
              <w:spacing w:after="20"/>
              <w:ind w:left="20"/>
              <w:jc w:val="both"/>
            </w:pPr>
            <w:r>
              <w:rPr>
                <w:rFonts w:ascii="Times New Roman"/>
                <w:b w:val="false"/>
                <w:i w:val="false"/>
                <w:color w:val="000000"/>
                <w:sz w:val="20"/>
              </w:rPr>
              <w:t>
С-SVU-12</w:t>
            </w:r>
          </w:p>
          <w:bookmarkEnd w:id="28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4. По должностям кафедр гражданской обороны и военной подготовки, защиты в чрезвычайных ситуациях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283"/>
          <w:p>
            <w:pPr>
              <w:spacing w:after="20"/>
              <w:ind w:left="20"/>
              <w:jc w:val="both"/>
            </w:pPr>
            <w:r>
              <w:rPr>
                <w:rFonts w:ascii="Times New Roman"/>
                <w:b w:val="false"/>
                <w:i w:val="false"/>
                <w:color w:val="000000"/>
                <w:sz w:val="20"/>
              </w:rPr>
              <w:t>
С-SVU-6</w:t>
            </w:r>
          </w:p>
          <w:bookmarkEnd w:id="283"/>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284"/>
          <w:p>
            <w:pPr>
              <w:spacing w:after="20"/>
              <w:ind w:left="20"/>
              <w:jc w:val="both"/>
            </w:pPr>
            <w:r>
              <w:rPr>
                <w:rFonts w:ascii="Times New Roman"/>
                <w:b w:val="false"/>
                <w:i w:val="false"/>
                <w:color w:val="000000"/>
                <w:sz w:val="20"/>
              </w:rPr>
              <w:t>
Послевузовское</w:t>
            </w:r>
          </w:p>
          <w:bookmarkEnd w:id="284"/>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285"/>
          <w:p>
            <w:pPr>
              <w:spacing w:after="20"/>
              <w:ind w:left="20"/>
              <w:jc w:val="both"/>
            </w:pPr>
            <w:r>
              <w:rPr>
                <w:rFonts w:ascii="Times New Roman"/>
                <w:b w:val="false"/>
                <w:i w:val="false"/>
                <w:color w:val="000000"/>
                <w:sz w:val="20"/>
              </w:rPr>
              <w:t>
Пожарная безопасность</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286"/>
          <w:p>
            <w:pPr>
              <w:spacing w:after="20"/>
              <w:ind w:left="20"/>
              <w:jc w:val="both"/>
            </w:pPr>
            <w:r>
              <w:rPr>
                <w:rFonts w:ascii="Times New Roman"/>
                <w:b w:val="false"/>
                <w:i w:val="false"/>
                <w:color w:val="000000"/>
                <w:sz w:val="20"/>
              </w:rPr>
              <w:t>
Для занятия должностей категории C-SVU-6 стаж работы должен соответствовать одному из следующих требований:</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287"/>
          <w:p>
            <w:pPr>
              <w:spacing w:after="20"/>
              <w:ind w:left="20"/>
              <w:jc w:val="both"/>
            </w:pPr>
            <w:r>
              <w:rPr>
                <w:rFonts w:ascii="Times New Roman"/>
                <w:b w:val="false"/>
                <w:i w:val="false"/>
                <w:color w:val="000000"/>
                <w:sz w:val="20"/>
              </w:rPr>
              <w:t>
С-SVU-7</w:t>
            </w:r>
          </w:p>
          <w:bookmarkEnd w:id="287"/>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288"/>
          <w:p>
            <w:pPr>
              <w:spacing w:after="20"/>
              <w:ind w:left="20"/>
              <w:jc w:val="both"/>
            </w:pPr>
            <w:r>
              <w:rPr>
                <w:rFonts w:ascii="Times New Roman"/>
                <w:b w:val="false"/>
                <w:i w:val="false"/>
                <w:color w:val="000000"/>
                <w:sz w:val="20"/>
              </w:rPr>
              <w:t>
Для занятия должностей категорий C-SVU-7, C-SVU-8 и C-SVU-9 стаж работы должен соответствовать одному из следующих требований:</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одного года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289"/>
          <w:p>
            <w:pPr>
              <w:spacing w:after="20"/>
              <w:ind w:left="20"/>
              <w:jc w:val="both"/>
            </w:pPr>
            <w:r>
              <w:rPr>
                <w:rFonts w:ascii="Times New Roman"/>
                <w:b w:val="false"/>
                <w:i w:val="false"/>
                <w:color w:val="000000"/>
                <w:sz w:val="20"/>
              </w:rPr>
              <w:t xml:space="preserve">
Профессор </w:t>
            </w:r>
          </w:p>
          <w:bookmarkEnd w:id="289"/>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290"/>
          <w:p>
            <w:pPr>
              <w:spacing w:after="20"/>
              <w:ind w:left="20"/>
              <w:jc w:val="both"/>
            </w:pPr>
            <w:r>
              <w:rPr>
                <w:rFonts w:ascii="Times New Roman"/>
                <w:b w:val="false"/>
                <w:i w:val="false"/>
                <w:color w:val="000000"/>
                <w:sz w:val="20"/>
              </w:rPr>
              <w:t>
С-SVU-8</w:t>
            </w:r>
          </w:p>
          <w:bookmarkEnd w:id="290"/>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91"/>
          <w:p>
            <w:pPr>
              <w:spacing w:after="20"/>
              <w:ind w:left="20"/>
              <w:jc w:val="both"/>
            </w:pPr>
            <w:r>
              <w:rPr>
                <w:rFonts w:ascii="Times New Roman"/>
                <w:b w:val="false"/>
                <w:i w:val="false"/>
                <w:color w:val="000000"/>
                <w:sz w:val="20"/>
              </w:rPr>
              <w:t>
С-SVU-9</w:t>
            </w:r>
          </w:p>
          <w:bookmarkEnd w:id="291"/>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292"/>
          <w:p>
            <w:pPr>
              <w:spacing w:after="20"/>
              <w:ind w:left="20"/>
              <w:jc w:val="both"/>
            </w:pPr>
            <w:r>
              <w:rPr>
                <w:rFonts w:ascii="Times New Roman"/>
                <w:b w:val="false"/>
                <w:i w:val="false"/>
                <w:color w:val="000000"/>
                <w:sz w:val="20"/>
              </w:rPr>
              <w:t>
С-SVU-12</w:t>
            </w:r>
          </w:p>
          <w:bookmarkEnd w:id="292"/>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По должностям научно-исследовательского центра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293"/>
          <w:p>
            <w:pPr>
              <w:spacing w:after="20"/>
              <w:ind w:left="20"/>
              <w:jc w:val="both"/>
            </w:pPr>
            <w:r>
              <w:rPr>
                <w:rFonts w:ascii="Times New Roman"/>
                <w:b w:val="false"/>
                <w:i w:val="false"/>
                <w:color w:val="000000"/>
                <w:sz w:val="20"/>
              </w:rPr>
              <w:t>
Начальник центра</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294"/>
          <w:p>
            <w:pPr>
              <w:spacing w:after="20"/>
              <w:ind w:left="20"/>
              <w:jc w:val="both"/>
            </w:pPr>
            <w:r>
              <w:rPr>
                <w:rFonts w:ascii="Times New Roman"/>
                <w:b w:val="false"/>
                <w:i w:val="false"/>
                <w:color w:val="000000"/>
                <w:sz w:val="20"/>
              </w:rPr>
              <w:t>
С-SVU-6</w:t>
            </w:r>
          </w:p>
          <w:bookmarkEnd w:id="29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295"/>
          <w:p>
            <w:pPr>
              <w:spacing w:after="20"/>
              <w:ind w:left="20"/>
              <w:jc w:val="both"/>
            </w:pPr>
            <w:r>
              <w:rPr>
                <w:rFonts w:ascii="Times New Roman"/>
                <w:b w:val="false"/>
                <w:i w:val="false"/>
                <w:color w:val="000000"/>
                <w:sz w:val="20"/>
              </w:rPr>
              <w:t>
Послевузовское</w:t>
            </w:r>
          </w:p>
          <w:bookmarkEnd w:id="295"/>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296"/>
          <w:p>
            <w:pPr>
              <w:spacing w:after="20"/>
              <w:ind w:left="20"/>
              <w:jc w:val="both"/>
            </w:pPr>
            <w:r>
              <w:rPr>
                <w:rFonts w:ascii="Times New Roman"/>
                <w:b w:val="false"/>
                <w:i w:val="false"/>
                <w:color w:val="000000"/>
                <w:sz w:val="20"/>
              </w:rPr>
              <w:t>
Пожарная безопасность</w:t>
            </w:r>
          </w:p>
          <w:bookmarkEnd w:id="296"/>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297"/>
          <w:p>
            <w:pPr>
              <w:spacing w:after="20"/>
              <w:ind w:left="20"/>
              <w:jc w:val="both"/>
            </w:pPr>
            <w:r>
              <w:rPr>
                <w:rFonts w:ascii="Times New Roman"/>
                <w:b w:val="false"/>
                <w:i w:val="false"/>
                <w:color w:val="000000"/>
                <w:sz w:val="20"/>
              </w:rPr>
              <w:t>
С-SVU-9</w:t>
            </w:r>
          </w:p>
          <w:bookmarkEnd w:id="297"/>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6. По должностям подразделений редакционно-издательской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298"/>
          <w:p>
            <w:pPr>
              <w:spacing w:after="20"/>
              <w:ind w:left="20"/>
              <w:jc w:val="both"/>
            </w:pPr>
            <w:r>
              <w:rPr>
                <w:rFonts w:ascii="Times New Roman"/>
                <w:b w:val="false"/>
                <w:i w:val="false"/>
                <w:color w:val="000000"/>
                <w:sz w:val="20"/>
              </w:rPr>
              <w:t>
С-SVU-13</w:t>
            </w:r>
          </w:p>
          <w:bookmarkEnd w:id="29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299"/>
          <w:p>
            <w:pPr>
              <w:spacing w:after="20"/>
              <w:ind w:left="20"/>
              <w:jc w:val="both"/>
            </w:pPr>
            <w:r>
              <w:rPr>
                <w:rFonts w:ascii="Times New Roman"/>
                <w:b w:val="false"/>
                <w:i w:val="false"/>
                <w:color w:val="000000"/>
                <w:sz w:val="20"/>
              </w:rPr>
              <w:t>
Пожарная безопасность</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300"/>
          <w:p>
            <w:pPr>
              <w:spacing w:after="20"/>
              <w:ind w:left="20"/>
              <w:jc w:val="both"/>
            </w:pPr>
            <w:r>
              <w:rPr>
                <w:rFonts w:ascii="Times New Roman"/>
                <w:b w:val="false"/>
                <w:i w:val="false"/>
                <w:color w:val="000000"/>
                <w:sz w:val="20"/>
              </w:rPr>
              <w:t>
С-SV-12</w:t>
            </w:r>
          </w:p>
          <w:bookmarkEnd w:id="30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7. По должностям подразделений инновационных технологий, технических средств обучения и связи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301"/>
          <w:p>
            <w:pPr>
              <w:spacing w:after="20"/>
              <w:ind w:left="20"/>
              <w:jc w:val="both"/>
            </w:pPr>
            <w:r>
              <w:rPr>
                <w:rFonts w:ascii="Times New Roman"/>
                <w:b w:val="false"/>
                <w:i w:val="false"/>
                <w:color w:val="000000"/>
                <w:sz w:val="20"/>
              </w:rPr>
              <w:t>
С-SVU-6</w:t>
            </w:r>
          </w:p>
          <w:bookmarkEnd w:id="30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302"/>
          <w:p>
            <w:pPr>
              <w:spacing w:after="20"/>
              <w:ind w:left="20"/>
              <w:jc w:val="both"/>
            </w:pPr>
            <w:r>
              <w:rPr>
                <w:rFonts w:ascii="Times New Roman"/>
                <w:b w:val="false"/>
                <w:i w:val="false"/>
                <w:color w:val="000000"/>
                <w:sz w:val="20"/>
              </w:rPr>
              <w:t>
Пожарная безопасность</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303"/>
          <w:p>
            <w:pPr>
              <w:spacing w:after="20"/>
              <w:ind w:left="20"/>
              <w:jc w:val="both"/>
            </w:pPr>
            <w:r>
              <w:rPr>
                <w:rFonts w:ascii="Times New Roman"/>
                <w:b w:val="false"/>
                <w:i w:val="false"/>
                <w:color w:val="000000"/>
                <w:sz w:val="20"/>
              </w:rPr>
              <w:t>
С-SVU-12</w:t>
            </w:r>
          </w:p>
          <w:bookmarkEnd w:id="30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304"/>
          <w:p>
            <w:pPr>
              <w:spacing w:after="20"/>
              <w:ind w:left="20"/>
              <w:jc w:val="both"/>
            </w:pPr>
            <w:r>
              <w:rPr>
                <w:rFonts w:ascii="Times New Roman"/>
                <w:b w:val="false"/>
                <w:i w:val="false"/>
                <w:color w:val="000000"/>
                <w:sz w:val="20"/>
              </w:rPr>
              <w:t>
С-SVU-13</w:t>
            </w:r>
          </w:p>
          <w:bookmarkEnd w:id="30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мастер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305"/>
          <w:p>
            <w:pPr>
              <w:spacing w:after="20"/>
              <w:ind w:left="20"/>
              <w:jc w:val="both"/>
            </w:pPr>
            <w:r>
              <w:rPr>
                <w:rFonts w:ascii="Times New Roman"/>
                <w:b w:val="false"/>
                <w:i w:val="false"/>
                <w:color w:val="000000"/>
                <w:sz w:val="20"/>
              </w:rPr>
              <w:t>
С-SV-12</w:t>
            </w:r>
          </w:p>
          <w:bookmarkEnd w:id="30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8. По должностям подразделений практического обучения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306"/>
          <w:p>
            <w:pPr>
              <w:spacing w:after="20"/>
              <w:ind w:left="20"/>
              <w:jc w:val="both"/>
            </w:pPr>
            <w:r>
              <w:rPr>
                <w:rFonts w:ascii="Times New Roman"/>
                <w:b w:val="false"/>
                <w:i w:val="false"/>
                <w:color w:val="000000"/>
                <w:sz w:val="20"/>
              </w:rPr>
              <w:t>
С-SVU-6</w:t>
            </w:r>
          </w:p>
          <w:bookmarkEnd w:id="30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307"/>
          <w:p>
            <w:pPr>
              <w:spacing w:after="20"/>
              <w:ind w:left="20"/>
              <w:jc w:val="both"/>
            </w:pPr>
            <w:r>
              <w:rPr>
                <w:rFonts w:ascii="Times New Roman"/>
                <w:b w:val="false"/>
                <w:i w:val="false"/>
                <w:color w:val="000000"/>
                <w:sz w:val="20"/>
              </w:rPr>
              <w:t>
Пожарная безопасность</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Учитель физической культуры и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Тренер-преподаватель по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 начальник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308"/>
          <w:p>
            <w:pPr>
              <w:spacing w:after="20"/>
              <w:ind w:left="20"/>
              <w:jc w:val="both"/>
            </w:pPr>
            <w:r>
              <w:rPr>
                <w:rFonts w:ascii="Times New Roman"/>
                <w:b w:val="false"/>
                <w:i w:val="false"/>
                <w:color w:val="000000"/>
                <w:sz w:val="20"/>
              </w:rPr>
              <w:t>
С-SVU-13</w:t>
            </w:r>
          </w:p>
          <w:bookmarkEnd w:id="30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309"/>
          <w:p>
            <w:pPr>
              <w:spacing w:after="20"/>
              <w:ind w:left="20"/>
              <w:jc w:val="both"/>
            </w:pPr>
            <w:r>
              <w:rPr>
                <w:rFonts w:ascii="Times New Roman"/>
                <w:b w:val="false"/>
                <w:i w:val="false"/>
                <w:color w:val="000000"/>
                <w:sz w:val="20"/>
              </w:rPr>
              <w:t>
Старший инструктор по вождению пожарного автомобиля</w:t>
            </w:r>
          </w:p>
          <w:bookmarkEnd w:id="309"/>
          <w:p>
            <w:pPr>
              <w:spacing w:after="20"/>
              <w:ind w:left="20"/>
              <w:jc w:val="both"/>
            </w:pPr>
            <w:r>
              <w:rPr>
                <w:rFonts w:ascii="Times New Roman"/>
                <w:b w:val="false"/>
                <w:i w:val="false"/>
                <w:color w:val="000000"/>
                <w:sz w:val="20"/>
              </w:rPr>
              <w:t>
Старший мастер газодымозащитной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310"/>
          <w:p>
            <w:pPr>
              <w:spacing w:after="20"/>
              <w:ind w:left="20"/>
              <w:jc w:val="both"/>
            </w:pPr>
            <w:r>
              <w:rPr>
                <w:rFonts w:ascii="Times New Roman"/>
                <w:b w:val="false"/>
                <w:i w:val="false"/>
                <w:color w:val="000000"/>
                <w:sz w:val="20"/>
              </w:rPr>
              <w:t>
С-SV-12</w:t>
            </w:r>
          </w:p>
          <w:bookmarkEnd w:id="31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 всех наименований наличие водительского удостоверения, подтверждающего право управления транспортным средством соответствующей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9. По должностям подразделений кадровой работы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311"/>
          <w:p>
            <w:pPr>
              <w:spacing w:after="20"/>
              <w:ind w:left="20"/>
              <w:jc w:val="both"/>
            </w:pPr>
            <w:r>
              <w:rPr>
                <w:rFonts w:ascii="Times New Roman"/>
                <w:b w:val="false"/>
                <w:i w:val="false"/>
                <w:color w:val="000000"/>
                <w:sz w:val="20"/>
              </w:rPr>
              <w:t>
С-SVU-6</w:t>
            </w:r>
          </w:p>
          <w:bookmarkEnd w:id="31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312"/>
          <w:p>
            <w:pPr>
              <w:spacing w:after="20"/>
              <w:ind w:left="20"/>
              <w:jc w:val="both"/>
            </w:pPr>
            <w:r>
              <w:rPr>
                <w:rFonts w:ascii="Times New Roman"/>
                <w:b w:val="false"/>
                <w:i w:val="false"/>
                <w:color w:val="000000"/>
                <w:sz w:val="20"/>
              </w:rPr>
              <w:t>
Пожарная безопасность</w:t>
            </w:r>
          </w:p>
          <w:bookmarkEnd w:id="312"/>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313"/>
          <w:p>
            <w:pPr>
              <w:spacing w:after="20"/>
              <w:ind w:left="20"/>
              <w:jc w:val="both"/>
            </w:pPr>
            <w:r>
              <w:rPr>
                <w:rFonts w:ascii="Times New Roman"/>
                <w:b w:val="false"/>
                <w:i w:val="false"/>
                <w:color w:val="000000"/>
                <w:sz w:val="20"/>
              </w:rPr>
              <w:t>
С-SVU-9</w:t>
            </w:r>
          </w:p>
          <w:bookmarkEnd w:id="31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по профессиональной подготовке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314"/>
          <w:p>
            <w:pPr>
              <w:spacing w:after="20"/>
              <w:ind w:left="20"/>
              <w:jc w:val="both"/>
            </w:pPr>
            <w:r>
              <w:rPr>
                <w:rFonts w:ascii="Times New Roman"/>
                <w:b w:val="false"/>
                <w:i w:val="false"/>
                <w:color w:val="000000"/>
                <w:sz w:val="20"/>
              </w:rPr>
              <w:t>
С-SVU-12</w:t>
            </w:r>
          </w:p>
          <w:bookmarkEnd w:id="31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20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315"/>
          <w:p>
            <w:pPr>
              <w:spacing w:after="20"/>
              <w:ind w:left="20"/>
              <w:jc w:val="both"/>
            </w:pPr>
            <w:r>
              <w:rPr>
                <w:rFonts w:ascii="Times New Roman"/>
                <w:b w:val="false"/>
                <w:i w:val="false"/>
                <w:color w:val="000000"/>
                <w:sz w:val="20"/>
              </w:rPr>
              <w:t>
С-SVU-13</w:t>
            </w:r>
          </w:p>
          <w:bookmarkEnd w:id="31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10. По должностям подразделений воспитательной работы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316"/>
          <w:p>
            <w:pPr>
              <w:spacing w:after="20"/>
              <w:ind w:left="20"/>
              <w:jc w:val="both"/>
            </w:pPr>
            <w:r>
              <w:rPr>
                <w:rFonts w:ascii="Times New Roman"/>
                <w:b w:val="false"/>
                <w:i w:val="false"/>
                <w:color w:val="000000"/>
                <w:sz w:val="20"/>
              </w:rPr>
              <w:t>
С-SVU-6</w:t>
            </w:r>
          </w:p>
          <w:bookmarkEnd w:id="31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317"/>
          <w:p>
            <w:pPr>
              <w:spacing w:after="20"/>
              <w:ind w:left="20"/>
              <w:jc w:val="both"/>
            </w:pPr>
            <w:r>
              <w:rPr>
                <w:rFonts w:ascii="Times New Roman"/>
                <w:b w:val="false"/>
                <w:i w:val="false"/>
                <w:color w:val="000000"/>
                <w:sz w:val="20"/>
              </w:rPr>
              <w:t>
Пожарная безопасность</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методика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права 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нормирование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культура и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Юрисконсульт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Тренер-преподаватель по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Учитель физической культуры и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318"/>
          <w:p>
            <w:pPr>
              <w:spacing w:after="20"/>
              <w:ind w:left="20"/>
              <w:jc w:val="both"/>
            </w:pPr>
            <w:r>
              <w:rPr>
                <w:rFonts w:ascii="Times New Roman"/>
                <w:b w:val="false"/>
                <w:i w:val="false"/>
                <w:color w:val="000000"/>
                <w:sz w:val="20"/>
              </w:rPr>
              <w:t>
С-SVU-9</w:t>
            </w:r>
          </w:p>
          <w:bookmarkEnd w:id="31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319"/>
          <w:p>
            <w:pPr>
              <w:spacing w:after="20"/>
              <w:ind w:left="20"/>
              <w:jc w:val="both"/>
            </w:pPr>
            <w:r>
              <w:rPr>
                <w:rFonts w:ascii="Times New Roman"/>
                <w:b w:val="false"/>
                <w:i w:val="false"/>
                <w:color w:val="000000"/>
                <w:sz w:val="20"/>
              </w:rPr>
              <w:t>
С-SVU-12</w:t>
            </w:r>
          </w:p>
          <w:bookmarkEnd w:id="31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320"/>
          <w:p>
            <w:pPr>
              <w:spacing w:after="20"/>
              <w:ind w:left="20"/>
              <w:jc w:val="both"/>
            </w:pPr>
            <w:r>
              <w:rPr>
                <w:rFonts w:ascii="Times New Roman"/>
                <w:b w:val="false"/>
                <w:i w:val="false"/>
                <w:color w:val="000000"/>
                <w:sz w:val="20"/>
              </w:rPr>
              <w:t>
С-SVU-13</w:t>
            </w:r>
          </w:p>
          <w:bookmarkEnd w:id="32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11. По должностям учебно-строевого подразделения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321"/>
          <w:p>
            <w:pPr>
              <w:spacing w:after="20"/>
              <w:ind w:left="20"/>
              <w:jc w:val="both"/>
            </w:pPr>
            <w:r>
              <w:rPr>
                <w:rFonts w:ascii="Times New Roman"/>
                <w:b w:val="false"/>
                <w:i w:val="false"/>
                <w:color w:val="000000"/>
                <w:sz w:val="20"/>
              </w:rPr>
              <w:t>
С-SVU-7</w:t>
            </w:r>
          </w:p>
          <w:bookmarkEnd w:id="32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322"/>
          <w:p>
            <w:pPr>
              <w:spacing w:after="20"/>
              <w:ind w:left="20"/>
              <w:jc w:val="both"/>
            </w:pPr>
            <w:r>
              <w:rPr>
                <w:rFonts w:ascii="Times New Roman"/>
                <w:b w:val="false"/>
                <w:i w:val="false"/>
                <w:color w:val="000000"/>
                <w:sz w:val="20"/>
              </w:rPr>
              <w:t>
Пожарная безопасность</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методика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права 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нормирование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культура и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Учитель физической культуры и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Тренер-преподаватель по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С-SVU-7 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323"/>
          <w:p>
            <w:pPr>
              <w:spacing w:after="20"/>
              <w:ind w:left="20"/>
              <w:jc w:val="both"/>
            </w:pPr>
            <w:r>
              <w:rPr>
                <w:rFonts w:ascii="Times New Roman"/>
                <w:b w:val="false"/>
                <w:i w:val="false"/>
                <w:color w:val="000000"/>
                <w:sz w:val="20"/>
              </w:rPr>
              <w:t>
С-SVU-9</w:t>
            </w:r>
          </w:p>
          <w:bookmarkEnd w:id="32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взвода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324"/>
          <w:p>
            <w:pPr>
              <w:spacing w:after="20"/>
              <w:ind w:left="20"/>
              <w:jc w:val="both"/>
            </w:pPr>
            <w:r>
              <w:rPr>
                <w:rFonts w:ascii="Times New Roman"/>
                <w:b w:val="false"/>
                <w:i w:val="false"/>
                <w:color w:val="000000"/>
                <w:sz w:val="20"/>
              </w:rPr>
              <w:t>
С-SVU-14</w:t>
            </w:r>
          </w:p>
          <w:bookmarkEnd w:id="324"/>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С-SVU-14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325"/>
          <w:p>
            <w:pPr>
              <w:spacing w:after="20"/>
              <w:ind w:left="20"/>
              <w:jc w:val="both"/>
            </w:pPr>
            <w:r>
              <w:rPr>
                <w:rFonts w:ascii="Times New Roman"/>
                <w:b w:val="false"/>
                <w:i w:val="false"/>
                <w:color w:val="000000"/>
                <w:sz w:val="20"/>
              </w:rPr>
              <w:t>
С-SV-12</w:t>
            </w:r>
          </w:p>
          <w:bookmarkEnd w:id="32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12. По должностям дежурной части (на правах отдела)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326"/>
          <w:p>
            <w:pPr>
              <w:spacing w:after="20"/>
              <w:ind w:left="20"/>
              <w:jc w:val="both"/>
            </w:pPr>
            <w:r>
              <w:rPr>
                <w:rFonts w:ascii="Times New Roman"/>
                <w:b w:val="false"/>
                <w:i w:val="false"/>
                <w:color w:val="000000"/>
                <w:sz w:val="20"/>
              </w:rPr>
              <w:t>
С-SVU-6</w:t>
            </w:r>
          </w:p>
          <w:bookmarkEnd w:id="32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327"/>
          <w:p>
            <w:pPr>
              <w:spacing w:after="20"/>
              <w:ind w:left="20"/>
              <w:jc w:val="both"/>
            </w:pPr>
            <w:r>
              <w:rPr>
                <w:rFonts w:ascii="Times New Roman"/>
                <w:b w:val="false"/>
                <w:i w:val="false"/>
                <w:color w:val="000000"/>
                <w:sz w:val="20"/>
              </w:rPr>
              <w:t>
Пожарная безопасность</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328"/>
          <w:p>
            <w:pPr>
              <w:spacing w:after="20"/>
              <w:ind w:left="20"/>
              <w:jc w:val="both"/>
            </w:pPr>
            <w:r>
              <w:rPr>
                <w:rFonts w:ascii="Times New Roman"/>
                <w:b w:val="false"/>
                <w:i w:val="false"/>
                <w:color w:val="000000"/>
                <w:sz w:val="20"/>
              </w:rPr>
              <w:t>
С-SVU-13</w:t>
            </w:r>
          </w:p>
          <w:bookmarkEnd w:id="32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дежурного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329"/>
          <w:p>
            <w:pPr>
              <w:spacing w:after="20"/>
              <w:ind w:left="20"/>
              <w:jc w:val="both"/>
            </w:pPr>
            <w:r>
              <w:rPr>
                <w:rFonts w:ascii="Times New Roman"/>
                <w:b w:val="false"/>
                <w:i w:val="false"/>
                <w:color w:val="000000"/>
                <w:sz w:val="20"/>
              </w:rPr>
              <w:t>
С-SV-12</w:t>
            </w:r>
          </w:p>
          <w:bookmarkEnd w:id="32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13. По должностям подразделений военного и специального обеспечения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330"/>
          <w:p>
            <w:pPr>
              <w:spacing w:after="20"/>
              <w:ind w:left="20"/>
              <w:jc w:val="both"/>
            </w:pPr>
            <w:r>
              <w:rPr>
                <w:rFonts w:ascii="Times New Roman"/>
                <w:b w:val="false"/>
                <w:i w:val="false"/>
                <w:color w:val="000000"/>
                <w:sz w:val="20"/>
              </w:rPr>
              <w:t>
С-SVU-12</w:t>
            </w:r>
          </w:p>
          <w:bookmarkEnd w:id="33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331"/>
          <w:p>
            <w:pPr>
              <w:spacing w:after="20"/>
              <w:ind w:left="20"/>
              <w:jc w:val="both"/>
            </w:pPr>
            <w:r>
              <w:rPr>
                <w:rFonts w:ascii="Times New Roman"/>
                <w:b w:val="false"/>
                <w:i w:val="false"/>
                <w:color w:val="000000"/>
                <w:sz w:val="20"/>
              </w:rPr>
              <w:t>
Пожарная безопасность</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 вооружения, он же оружейный 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332"/>
          <w:p>
            <w:pPr>
              <w:spacing w:after="20"/>
              <w:ind w:left="20"/>
              <w:jc w:val="both"/>
            </w:pPr>
            <w:r>
              <w:rPr>
                <w:rFonts w:ascii="Times New Roman"/>
                <w:b w:val="false"/>
                <w:i w:val="false"/>
                <w:color w:val="000000"/>
                <w:sz w:val="20"/>
              </w:rPr>
              <w:t>
С-SV-12</w:t>
            </w:r>
          </w:p>
          <w:bookmarkEnd w:id="33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14. По должностям подразделения специальной работы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333"/>
          <w:p>
            <w:pPr>
              <w:spacing w:after="20"/>
              <w:ind w:left="20"/>
              <w:jc w:val="both"/>
            </w:pPr>
            <w:r>
              <w:rPr>
                <w:rFonts w:ascii="Times New Roman"/>
                <w:b w:val="false"/>
                <w:i w:val="false"/>
                <w:color w:val="000000"/>
                <w:sz w:val="20"/>
              </w:rPr>
              <w:t>
С-SVU-9</w:t>
            </w:r>
          </w:p>
          <w:bookmarkEnd w:id="33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334"/>
          <w:p>
            <w:pPr>
              <w:spacing w:after="20"/>
              <w:ind w:left="20"/>
              <w:jc w:val="both"/>
            </w:pPr>
            <w:r>
              <w:rPr>
                <w:rFonts w:ascii="Times New Roman"/>
                <w:b w:val="false"/>
                <w:i w:val="false"/>
                <w:color w:val="000000"/>
                <w:sz w:val="20"/>
              </w:rPr>
              <w:t>
Пожарная безопасность</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методика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335"/>
          <w:p>
            <w:pPr>
              <w:spacing w:after="20"/>
              <w:ind w:left="20"/>
              <w:jc w:val="both"/>
            </w:pPr>
            <w:r>
              <w:rPr>
                <w:rFonts w:ascii="Times New Roman"/>
                <w:b w:val="false"/>
                <w:i w:val="false"/>
                <w:color w:val="000000"/>
                <w:sz w:val="20"/>
              </w:rPr>
              <w:t>
С-SVU-12</w:t>
            </w:r>
          </w:p>
          <w:bookmarkEnd w:id="33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15. По должностям подразделения планирования, координации и контроля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336"/>
          <w:p>
            <w:pPr>
              <w:spacing w:after="20"/>
              <w:ind w:left="20"/>
              <w:jc w:val="both"/>
            </w:pPr>
            <w:r>
              <w:rPr>
                <w:rFonts w:ascii="Times New Roman"/>
                <w:b w:val="false"/>
                <w:i w:val="false"/>
                <w:color w:val="000000"/>
                <w:sz w:val="20"/>
              </w:rPr>
              <w:t>
С-SVU-12</w:t>
            </w:r>
          </w:p>
          <w:bookmarkEnd w:id="33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337"/>
          <w:p>
            <w:pPr>
              <w:spacing w:after="20"/>
              <w:ind w:left="20"/>
              <w:jc w:val="both"/>
            </w:pPr>
            <w:r>
              <w:rPr>
                <w:rFonts w:ascii="Times New Roman"/>
                <w:b w:val="false"/>
                <w:i w:val="false"/>
                <w:color w:val="000000"/>
                <w:sz w:val="20"/>
              </w:rPr>
              <w:t>
Пожарная безопасность</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мобилизационной работе и гражданской обороне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338"/>
          <w:p>
            <w:pPr>
              <w:spacing w:after="20"/>
              <w:ind w:left="20"/>
              <w:jc w:val="both"/>
            </w:pPr>
            <w:r>
              <w:rPr>
                <w:rFonts w:ascii="Times New Roman"/>
                <w:b w:val="false"/>
                <w:i w:val="false"/>
                <w:color w:val="000000"/>
                <w:sz w:val="20"/>
              </w:rPr>
              <w:t>
С-SVU-13</w:t>
            </w:r>
          </w:p>
          <w:bookmarkEnd w:id="33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16. По должностям подразделения мониторинга и контроля (оценки) качества образования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339"/>
          <w:p>
            <w:pPr>
              <w:spacing w:after="20"/>
              <w:ind w:left="20"/>
              <w:jc w:val="both"/>
            </w:pPr>
            <w:r>
              <w:rPr>
                <w:rFonts w:ascii="Times New Roman"/>
                <w:b w:val="false"/>
                <w:i w:val="false"/>
                <w:color w:val="000000"/>
                <w:sz w:val="20"/>
              </w:rPr>
              <w:t>
С-SVU-6</w:t>
            </w:r>
          </w:p>
          <w:bookmarkEnd w:id="33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340"/>
          <w:p>
            <w:pPr>
              <w:spacing w:after="20"/>
              <w:ind w:left="20"/>
              <w:jc w:val="both"/>
            </w:pPr>
            <w:r>
              <w:rPr>
                <w:rFonts w:ascii="Times New Roman"/>
                <w:b w:val="false"/>
                <w:i w:val="false"/>
                <w:color w:val="000000"/>
                <w:sz w:val="20"/>
              </w:rPr>
              <w:t>
Пожарная безопасность</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341"/>
          <w:p>
            <w:pPr>
              <w:spacing w:after="20"/>
              <w:ind w:left="20"/>
              <w:jc w:val="both"/>
            </w:pPr>
            <w:r>
              <w:rPr>
                <w:rFonts w:ascii="Times New Roman"/>
                <w:b w:val="false"/>
                <w:i w:val="false"/>
                <w:color w:val="000000"/>
                <w:sz w:val="20"/>
              </w:rPr>
              <w:t>
С-SVU-12</w:t>
            </w:r>
          </w:p>
          <w:bookmarkEnd w:id="34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342"/>
          <w:p>
            <w:pPr>
              <w:spacing w:after="20"/>
              <w:ind w:left="20"/>
              <w:jc w:val="both"/>
            </w:pPr>
            <w:r>
              <w:rPr>
                <w:rFonts w:ascii="Times New Roman"/>
                <w:b w:val="false"/>
                <w:i w:val="false"/>
                <w:color w:val="000000"/>
                <w:sz w:val="20"/>
              </w:rPr>
              <w:t>
С-SV-12</w:t>
            </w:r>
          </w:p>
          <w:bookmarkEnd w:id="342"/>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17. По должностям учебных центров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Параграф 1. По должностям начальников и заместителей начальников учебных центров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343"/>
          <w:p>
            <w:pPr>
              <w:spacing w:after="20"/>
              <w:ind w:left="20"/>
              <w:jc w:val="both"/>
            </w:pPr>
            <w:r>
              <w:rPr>
                <w:rFonts w:ascii="Times New Roman"/>
                <w:b w:val="false"/>
                <w:i w:val="false"/>
                <w:color w:val="000000"/>
                <w:sz w:val="20"/>
              </w:rPr>
              <w:t>
C-SVU-6</w:t>
            </w:r>
          </w:p>
          <w:bookmarkEnd w:id="34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344"/>
          <w:p>
            <w:pPr>
              <w:spacing w:after="20"/>
              <w:ind w:left="20"/>
              <w:jc w:val="both"/>
            </w:pPr>
            <w:r>
              <w:rPr>
                <w:rFonts w:ascii="Times New Roman"/>
                <w:b w:val="false"/>
                <w:i w:val="false"/>
                <w:color w:val="000000"/>
                <w:sz w:val="20"/>
              </w:rPr>
              <w:t>
Пожарная безопасность</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345"/>
          <w:p>
            <w:pPr>
              <w:spacing w:after="20"/>
              <w:ind w:left="20"/>
              <w:jc w:val="both"/>
            </w:pPr>
            <w:r>
              <w:rPr>
                <w:rFonts w:ascii="Times New Roman"/>
                <w:b w:val="false"/>
                <w:i w:val="false"/>
                <w:color w:val="000000"/>
                <w:sz w:val="20"/>
              </w:rPr>
              <w:t>
C-SVU-7</w:t>
            </w:r>
          </w:p>
          <w:bookmarkEnd w:id="34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С-SVU-7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Параграф 2. По должностям подразделения организации учебно-методической работы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346"/>
          <w:p>
            <w:pPr>
              <w:spacing w:after="20"/>
              <w:ind w:left="20"/>
              <w:jc w:val="both"/>
            </w:pPr>
            <w:r>
              <w:rPr>
                <w:rFonts w:ascii="Times New Roman"/>
                <w:b w:val="false"/>
                <w:i w:val="false"/>
                <w:color w:val="000000"/>
                <w:sz w:val="20"/>
              </w:rPr>
              <w:t>
C-SVU-12</w:t>
            </w:r>
          </w:p>
          <w:bookmarkEnd w:id="34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347"/>
          <w:p>
            <w:pPr>
              <w:spacing w:after="20"/>
              <w:ind w:left="20"/>
              <w:jc w:val="both"/>
            </w:pPr>
            <w:r>
              <w:rPr>
                <w:rFonts w:ascii="Times New Roman"/>
                <w:b w:val="false"/>
                <w:i w:val="false"/>
                <w:color w:val="000000"/>
                <w:sz w:val="20"/>
              </w:rPr>
              <w:t>
Пожарная безопасность</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По должностям подразделения оперативно-тактической подготовки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348"/>
          <w:p>
            <w:pPr>
              <w:spacing w:after="20"/>
              <w:ind w:left="20"/>
              <w:jc w:val="both"/>
            </w:pPr>
            <w:r>
              <w:rPr>
                <w:rFonts w:ascii="Times New Roman"/>
                <w:b w:val="false"/>
                <w:i w:val="false"/>
                <w:color w:val="000000"/>
                <w:sz w:val="20"/>
              </w:rPr>
              <w:t>
C-SVU-12</w:t>
            </w:r>
          </w:p>
          <w:bookmarkEnd w:id="348"/>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349"/>
          <w:p>
            <w:pPr>
              <w:spacing w:after="20"/>
              <w:ind w:left="20"/>
              <w:jc w:val="both"/>
            </w:pPr>
            <w:r>
              <w:rPr>
                <w:rFonts w:ascii="Times New Roman"/>
                <w:b w:val="false"/>
                <w:i w:val="false"/>
                <w:color w:val="000000"/>
                <w:sz w:val="20"/>
              </w:rPr>
              <w:t>
Пожарная безопасность</w:t>
            </w:r>
          </w:p>
          <w:bookmarkEnd w:id="349"/>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350"/>
          <w:p>
            <w:pPr>
              <w:spacing w:after="20"/>
              <w:ind w:left="20"/>
              <w:jc w:val="both"/>
            </w:pPr>
            <w:r>
              <w:rPr>
                <w:rFonts w:ascii="Times New Roman"/>
                <w:b w:val="false"/>
                <w:i w:val="false"/>
                <w:color w:val="000000"/>
                <w:sz w:val="20"/>
              </w:rPr>
              <w:t>
C-SVU-13</w:t>
            </w:r>
          </w:p>
          <w:bookmarkEnd w:id="350"/>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По должностям подразделения пожарной профилактики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351"/>
          <w:p>
            <w:pPr>
              <w:spacing w:after="20"/>
              <w:ind w:left="20"/>
              <w:jc w:val="both"/>
            </w:pPr>
            <w:r>
              <w:rPr>
                <w:rFonts w:ascii="Times New Roman"/>
                <w:b w:val="false"/>
                <w:i w:val="false"/>
                <w:color w:val="000000"/>
                <w:sz w:val="20"/>
              </w:rPr>
              <w:t>
C-SVU-12</w:t>
            </w:r>
          </w:p>
          <w:bookmarkEnd w:id="35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352"/>
          <w:p>
            <w:pPr>
              <w:spacing w:after="20"/>
              <w:ind w:left="20"/>
              <w:jc w:val="both"/>
            </w:pPr>
            <w:r>
              <w:rPr>
                <w:rFonts w:ascii="Times New Roman"/>
                <w:b w:val="false"/>
                <w:i w:val="false"/>
                <w:color w:val="000000"/>
                <w:sz w:val="20"/>
              </w:rPr>
              <w:t>
Пожарная безопасность</w:t>
            </w:r>
          </w:p>
          <w:bookmarkEnd w:id="352"/>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 По должностям подразделения ликвидации чрезвычайных ситуаций и психологической подготовки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353"/>
          <w:p>
            <w:pPr>
              <w:spacing w:after="20"/>
              <w:ind w:left="20"/>
              <w:jc w:val="both"/>
            </w:pPr>
            <w:r>
              <w:rPr>
                <w:rFonts w:ascii="Times New Roman"/>
                <w:b w:val="false"/>
                <w:i w:val="false"/>
                <w:color w:val="000000"/>
                <w:sz w:val="20"/>
              </w:rPr>
              <w:t>
C-SVU-12</w:t>
            </w:r>
          </w:p>
          <w:bookmarkEnd w:id="35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354"/>
          <w:p>
            <w:pPr>
              <w:spacing w:after="20"/>
              <w:ind w:left="20"/>
              <w:jc w:val="both"/>
            </w:pPr>
            <w:r>
              <w:rPr>
                <w:rFonts w:ascii="Times New Roman"/>
                <w:b w:val="false"/>
                <w:i w:val="false"/>
                <w:color w:val="000000"/>
                <w:sz w:val="20"/>
              </w:rPr>
              <w:t>
Пожарная безопасность</w:t>
            </w:r>
          </w:p>
          <w:bookmarkEnd w:id="354"/>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355"/>
          <w:p>
            <w:pPr>
              <w:spacing w:after="20"/>
              <w:ind w:left="20"/>
              <w:jc w:val="both"/>
            </w:pPr>
            <w:r>
              <w:rPr>
                <w:rFonts w:ascii="Times New Roman"/>
                <w:b w:val="false"/>
                <w:i w:val="false"/>
                <w:color w:val="000000"/>
                <w:sz w:val="20"/>
              </w:rPr>
              <w:t>
C-SVU-13</w:t>
            </w:r>
          </w:p>
          <w:bookmarkEnd w:id="355"/>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Параграф 6. По должностям учебной пожарной части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356"/>
          <w:p>
            <w:pPr>
              <w:spacing w:after="20"/>
              <w:ind w:left="20"/>
              <w:jc w:val="both"/>
            </w:pPr>
            <w:r>
              <w:rPr>
                <w:rFonts w:ascii="Times New Roman"/>
                <w:b w:val="false"/>
                <w:i w:val="false"/>
                <w:color w:val="000000"/>
                <w:sz w:val="20"/>
              </w:rPr>
              <w:t>
C-SVU-15</w:t>
            </w:r>
          </w:p>
          <w:bookmarkEnd w:id="356"/>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357"/>
          <w:p>
            <w:pPr>
              <w:spacing w:after="20"/>
              <w:ind w:left="20"/>
              <w:jc w:val="both"/>
            </w:pPr>
            <w:r>
              <w:rPr>
                <w:rFonts w:ascii="Times New Roman"/>
                <w:b w:val="false"/>
                <w:i w:val="false"/>
                <w:color w:val="000000"/>
                <w:sz w:val="20"/>
              </w:rPr>
              <w:t>
Пожарная безопасность</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перевозок, движения и эксплуатация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и ликвидация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Специальности технического, профессионального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пожарный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Спасатель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Учитель физической культуры и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Тренер-преподаватель по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358"/>
          <w:p>
            <w:pPr>
              <w:spacing w:after="20"/>
              <w:ind w:left="20"/>
              <w:jc w:val="both"/>
            </w:pPr>
            <w:r>
              <w:rPr>
                <w:rFonts w:ascii="Times New Roman"/>
                <w:b w:val="false"/>
                <w:i w:val="false"/>
                <w:color w:val="000000"/>
                <w:sz w:val="20"/>
              </w:rPr>
              <w:t>
Помощник дежурного</w:t>
            </w:r>
          </w:p>
          <w:bookmarkEnd w:id="358"/>
          <w:p>
            <w:pPr>
              <w:spacing w:after="20"/>
              <w:ind w:left="20"/>
              <w:jc w:val="both"/>
            </w:pPr>
            <w:r>
              <w:rPr>
                <w:rFonts w:ascii="Times New Roman"/>
                <w:b w:val="false"/>
                <w:i w:val="false"/>
                <w:color w:val="000000"/>
                <w:sz w:val="20"/>
              </w:rPr>
              <w:t>
Старший инструктор по вождению пожарного автомобиля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359"/>
          <w:p>
            <w:pPr>
              <w:spacing w:after="20"/>
              <w:ind w:left="20"/>
              <w:jc w:val="both"/>
            </w:pPr>
            <w:r>
              <w:rPr>
                <w:rFonts w:ascii="Times New Roman"/>
                <w:b w:val="false"/>
                <w:i w:val="false"/>
                <w:color w:val="000000"/>
                <w:sz w:val="20"/>
              </w:rPr>
              <w:t>
C-SV-12</w:t>
            </w:r>
          </w:p>
          <w:bookmarkEnd w:id="359"/>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Параграф 7. По должностям подразделений кадровой работы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360"/>
          <w:p>
            <w:pPr>
              <w:spacing w:after="20"/>
              <w:ind w:left="20"/>
              <w:jc w:val="both"/>
            </w:pPr>
            <w:r>
              <w:rPr>
                <w:rFonts w:ascii="Times New Roman"/>
                <w:b w:val="false"/>
                <w:i w:val="false"/>
                <w:color w:val="000000"/>
                <w:sz w:val="20"/>
              </w:rPr>
              <w:t>
Главный специалист</w:t>
            </w:r>
          </w:p>
          <w:bookmarkEnd w:id="360"/>
          <w:p>
            <w:pPr>
              <w:spacing w:after="20"/>
              <w:ind w:left="20"/>
              <w:jc w:val="both"/>
            </w:pPr>
            <w:r>
              <w:rPr>
                <w:rFonts w:ascii="Times New Roman"/>
                <w:b w:val="false"/>
                <w:i w:val="false"/>
                <w:color w:val="000000"/>
                <w:sz w:val="20"/>
              </w:rPr>
              <w:t>
Главный специалист-психолог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361"/>
          <w:p>
            <w:pPr>
              <w:spacing w:after="20"/>
              <w:ind w:left="20"/>
              <w:jc w:val="both"/>
            </w:pPr>
            <w:r>
              <w:rPr>
                <w:rFonts w:ascii="Times New Roman"/>
                <w:b w:val="false"/>
                <w:i w:val="false"/>
                <w:color w:val="000000"/>
                <w:sz w:val="20"/>
              </w:rPr>
              <w:t>
С-SVU-12</w:t>
            </w:r>
          </w:p>
          <w:bookmarkEnd w:id="361"/>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362"/>
          <w:p>
            <w:pPr>
              <w:spacing w:after="20"/>
              <w:ind w:left="20"/>
              <w:jc w:val="both"/>
            </w:pPr>
            <w:r>
              <w:rPr>
                <w:rFonts w:ascii="Times New Roman"/>
                <w:b w:val="false"/>
                <w:i w:val="false"/>
                <w:color w:val="000000"/>
                <w:sz w:val="20"/>
              </w:rPr>
              <w:t>
Пожарная безопасность</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и методика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Основы права 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нормирование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культура и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С-SVU-14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363"/>
          <w:p>
            <w:pPr>
              <w:spacing w:after="20"/>
              <w:ind w:left="20"/>
              <w:jc w:val="both"/>
            </w:pPr>
            <w:r>
              <w:rPr>
                <w:rFonts w:ascii="Times New Roman"/>
                <w:b w:val="false"/>
                <w:i w:val="false"/>
                <w:color w:val="000000"/>
                <w:sz w:val="20"/>
              </w:rPr>
              <w:t>
С-SVU-14</w:t>
            </w:r>
          </w:p>
          <w:bookmarkEnd w:id="363"/>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21" w:id="364"/>
    <w:p>
      <w:pPr>
        <w:spacing w:after="0"/>
        <w:ind w:left="0"/>
        <w:jc w:val="both"/>
      </w:pPr>
      <w:r>
        <w:rPr>
          <w:rFonts w:ascii="Times New Roman"/>
          <w:b w:val="false"/>
          <w:i w:val="false"/>
          <w:color w:val="000000"/>
          <w:sz w:val="28"/>
        </w:rPr>
        <w:t>
      Примечание:</w:t>
      </w:r>
    </w:p>
    <w:bookmarkEnd w:id="364"/>
    <w:bookmarkStart w:name="z2022" w:id="365"/>
    <w:p>
      <w:pPr>
        <w:spacing w:after="0"/>
        <w:ind w:left="0"/>
        <w:jc w:val="both"/>
      </w:pPr>
      <w:r>
        <w:rPr>
          <w:rFonts w:ascii="Times New Roman"/>
          <w:b w:val="false"/>
          <w:i w:val="false"/>
          <w:color w:val="000000"/>
          <w:sz w:val="28"/>
        </w:rPr>
        <w:t>
      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