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2958" w14:textId="f5f2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октября 2025 года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осуществление организации и ведения секретного и несекретного производства;";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разработка нормативов хранения материальных ценностей государственного материального резерва;";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с участием заинтересованных государственных органов при изменении номенклатуры разработка проекта решения о выпуске материальных ценностей из государственного резерва в порядке разбронирования;";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33-1)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обеспечение перемещения разбронированных материальных ценностей мобилизационного резерва;";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42-1) и 42-2)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"42-1) по итогам полугодия – до 15 июля отчетного года, по итогам года – до 15 января года, следующего за отчетным, представление в центральный исполнительный орган информации по учету материальных ценностей государственного материального резерва;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42-2) обеспечение выпуска материальных ценностей из государственного материального резерва в порядке разбронирования для уничтожения и утилизации;";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Казахстан, 010000, г. Астана, район "Есиль", проспект Мангилик Ел, 8/2, 8 этаж.";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разрабатывает порядок сдачи экзаменов и проверки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99-6), 99-7) и 99-8) следующего содержания: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"99-1) разрабатывает порядок постановки на учет и снятия с учета опасных технических устройств на объектах социальной инфраструктуры;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99-2) разрабатывает требования к профессиональным аварийно-спасательным службам в области промышленной безопасности и профессиональным объектовым аварийно-спасательным службам в области промышленной безопасности;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разрабатывает формы акта о приостановлении либо запрещении деятельности или отдельных видов деятельности;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ведет и публикует на своем интернет-ресурсе реестр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разрабатывает правила ведения реестра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разрабатывает перечень требований промышленной безопасности, нарушение которых влечет применение мер оперативного воздействия, а также определяет в отношении конкретных нарушений требований конкретный вид меры оперативного воздействия с указанием срока действия данной меры (при необходимости);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99-7) согласовывает сводный план обновления и технического перевооружения опасных производственных объектов;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99-8) разрабатывает нормативы численности должностных лиц служб производственного контроля;".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Комитета по государственным материальным резервам, Комитета промышленной безопасности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 органах юстиции в установленном законодательством Республики Казахстан порядке.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двадцать первого, двадцать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вводятся в действие с 1 января 2026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