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1708" w14:textId="4d71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цифрового развития, оборонной и аэрокосмической промышленности Республики Казахстан от 31 мая 2019 года № 106/НҚ "Об утверждении перечня пунктов хранения материальных ценностей государственного материального резерва"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15 сентября 2025 года № 401. Отменен приказом Министра по чрезвычайным ситуациям Республики Казахстан от 17 февраля 2026 года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по чрезвычайным ситуациям РК от 17.02.2026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31 мая 2019 года № 106/НҚ "Об утверждении перечня пунктов хранения материальных ценностей государственного материального резерва" (зарегистрирован в Реестре государственной регистрации нормативных правовых актов за № 18786)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хранения материальных ценностей государственного материального резерва, утвержденным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45 и 46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"Ramazan Elevator"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город Актобе, ул. Заводская,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город Актобе, ул. Заводская,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"Койбагар - Ұны"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Карасуский район, с. Койбагар, ул. Элеваторная,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Карасуский район, с. Койбагар, ул. Элеваторная, 1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по чрезвычайным ситуациям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