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7230" w14:textId="04472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31 мая 2022 года № 196 "Об утверждении норм положенности форменной одежды и специального обмундирования сотрудников, осуществляющих функции по предупреждению и ликвидации чрезвычайных ситуаций природного и техногенного характера, оказанию экстренной медицинской и психологической помощи населению, сотрудников органов государственной противопожарной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22 августа 2025 года № 354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31 мая 2022 года № 196 "Об утверждении норм положенности форменной одежды и специального обмундирования сотрудников, осуществляющих функции по предупреждению и ликвидации чрезвычайных ситуаций природного и техногенного характера, оказанию экстренной медицинской и психологической помощи населению, сотрудников органов государственной противопожарной службы"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редакций: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норм положенности форменной одежды и специального обмундирования сотрудников органов гражданской защиты";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форменной одежды и специального обмундирования сотрудников органов гражданской защиты.";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форменной одежды и специального обмундирования сотрудников, осуществляющих функции по предупреждению и ликвидации чрезвычайных ситуаций природного и техногенного характера, оказанию экстренной медицинской и психологической помощи населению, сотрудников органов государственной противопожарной службы, утвержденных указанным приказом: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"Нормы положенности форменной одежды и специального обмундирования сотрудников органов гражданской защиты".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тылового обеспечения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по чрезвычайным ситуациям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